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2260" w:rsidRDefault="00E82260" w:rsidP="00C07E2B">
      <w:pPr>
        <w:rPr>
          <w:rFonts w:ascii="Times New Roman" w:hAnsi="Times New Roman" w:cs="Times New Roman"/>
          <w:sz w:val="24"/>
          <w:szCs w:val="24"/>
        </w:rPr>
      </w:pPr>
    </w:p>
    <w:p w:rsidR="00F06E35" w:rsidRDefault="00F06E35" w:rsidP="00C07E2B">
      <w:pPr>
        <w:rPr>
          <w:rFonts w:ascii="Times New Roman" w:hAnsi="Times New Roman" w:cs="Times New Roman"/>
          <w:sz w:val="24"/>
          <w:szCs w:val="24"/>
        </w:rPr>
      </w:pPr>
    </w:p>
    <w:p w:rsidR="00F06E35" w:rsidRDefault="0049701B" w:rsidP="0049701B">
      <w:pPr>
        <w:jc w:val="center"/>
        <w:rPr>
          <w:rFonts w:ascii="Times New Roman" w:hAnsi="Times New Roman" w:cs="Times New Roman"/>
          <w:sz w:val="32"/>
          <w:szCs w:val="32"/>
        </w:rPr>
      </w:pPr>
      <w:r>
        <w:rPr>
          <w:rFonts w:ascii="Times New Roman" w:hAnsi="Times New Roman" w:cs="Times New Roman"/>
          <w:sz w:val="32"/>
          <w:szCs w:val="32"/>
        </w:rPr>
        <w:t>Using Paychex: A how-to guide</w:t>
      </w:r>
    </w:p>
    <w:p w:rsidR="0049701B" w:rsidRPr="0049701B" w:rsidRDefault="0049701B" w:rsidP="0049701B">
      <w:pPr>
        <w:jc w:val="center"/>
        <w:rPr>
          <w:rFonts w:ascii="Times New Roman" w:hAnsi="Times New Roman" w:cs="Times New Roman"/>
          <w:sz w:val="24"/>
          <w:szCs w:val="24"/>
        </w:rPr>
      </w:pPr>
    </w:p>
    <w:p w:rsidR="0049701B" w:rsidRPr="0049701B" w:rsidRDefault="0049701B" w:rsidP="0049701B">
      <w:pPr>
        <w:rPr>
          <w:rFonts w:ascii="Times New Roman" w:hAnsi="Times New Roman" w:cs="Times New Roman"/>
          <w:sz w:val="24"/>
          <w:szCs w:val="24"/>
          <w:u w:val="single"/>
        </w:rPr>
      </w:pPr>
      <w:r w:rsidRPr="0049701B">
        <w:rPr>
          <w:rFonts w:ascii="Times New Roman" w:hAnsi="Times New Roman" w:cs="Times New Roman"/>
          <w:sz w:val="24"/>
          <w:szCs w:val="24"/>
          <w:u w:val="single"/>
        </w:rPr>
        <w:t>Creating an Account</w:t>
      </w:r>
    </w:p>
    <w:p w:rsidR="0049701B" w:rsidRDefault="0049701B" w:rsidP="0049701B">
      <w:pPr>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7A989B0B">
            <wp:simplePos x="0" y="0"/>
            <wp:positionH relativeFrom="margin">
              <wp:align>right</wp:align>
            </wp:positionH>
            <wp:positionV relativeFrom="paragraph">
              <wp:posOffset>6350</wp:posOffset>
            </wp:positionV>
            <wp:extent cx="3074670" cy="1799590"/>
            <wp:effectExtent l="0" t="0" r="0" b="0"/>
            <wp:wrapTight wrapText="bothSides">
              <wp:wrapPolygon edited="0">
                <wp:start x="0" y="0"/>
                <wp:lineTo x="0" y="21265"/>
                <wp:lineTo x="21413" y="21265"/>
                <wp:lineTo x="214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74670" cy="1799590"/>
                    </a:xfrm>
                    <a:prstGeom prst="rect">
                      <a:avLst/>
                    </a:prstGeom>
                  </pic:spPr>
                </pic:pic>
              </a:graphicData>
            </a:graphic>
          </wp:anchor>
        </w:drawing>
      </w:r>
      <w:r>
        <w:rPr>
          <w:rFonts w:ascii="Times New Roman" w:hAnsi="Times New Roman" w:cs="Times New Roman"/>
          <w:sz w:val="24"/>
          <w:szCs w:val="24"/>
        </w:rPr>
        <w:t xml:space="preserve">Prior to employment, or immediately after starting, an employee will create an account with Paychex by going to paychexflex.com and choosing the “Sign-up” option. Fill out all required information and verify your account. </w:t>
      </w:r>
    </w:p>
    <w:p w:rsidR="0049701B" w:rsidRDefault="0049701B" w:rsidP="0049701B">
      <w:pPr>
        <w:rPr>
          <w:rFonts w:ascii="Times New Roman" w:hAnsi="Times New Roman" w:cs="Times New Roman"/>
          <w:sz w:val="24"/>
          <w:szCs w:val="24"/>
        </w:rPr>
      </w:pPr>
      <w:r>
        <w:rPr>
          <w:rFonts w:ascii="Times New Roman" w:hAnsi="Times New Roman" w:cs="Times New Roman"/>
          <w:sz w:val="24"/>
          <w:szCs w:val="24"/>
        </w:rPr>
        <w:t xml:space="preserve">If you have any issues setting up your account, get in touch with our Paychex </w:t>
      </w:r>
      <w:r w:rsidR="00DA05D9">
        <w:rPr>
          <w:rFonts w:ascii="Times New Roman" w:hAnsi="Times New Roman" w:cs="Times New Roman"/>
          <w:sz w:val="24"/>
          <w:szCs w:val="24"/>
        </w:rPr>
        <w:t>Point of contact (</w:t>
      </w:r>
      <w:r>
        <w:rPr>
          <w:rFonts w:ascii="Times New Roman" w:hAnsi="Times New Roman" w:cs="Times New Roman"/>
          <w:sz w:val="24"/>
          <w:szCs w:val="24"/>
        </w:rPr>
        <w:t>POC</w:t>
      </w:r>
      <w:r w:rsidR="00DA05D9">
        <w:rPr>
          <w:rFonts w:ascii="Times New Roman" w:hAnsi="Times New Roman" w:cs="Times New Roman"/>
          <w:sz w:val="24"/>
          <w:szCs w:val="24"/>
        </w:rPr>
        <w:t>)</w:t>
      </w:r>
      <w:r>
        <w:rPr>
          <w:rFonts w:ascii="Times New Roman" w:hAnsi="Times New Roman" w:cs="Times New Roman"/>
          <w:sz w:val="24"/>
          <w:szCs w:val="24"/>
        </w:rPr>
        <w:t xml:space="preserve"> and have them assist you. The POC information is at the end of this document.</w:t>
      </w:r>
    </w:p>
    <w:p w:rsidR="0049701B" w:rsidRDefault="0049701B" w:rsidP="0049701B">
      <w:pPr>
        <w:rPr>
          <w:rFonts w:ascii="Times New Roman" w:hAnsi="Times New Roman" w:cs="Times New Roman"/>
          <w:sz w:val="24"/>
          <w:szCs w:val="24"/>
        </w:rPr>
      </w:pPr>
    </w:p>
    <w:p w:rsidR="0049701B" w:rsidRPr="0049701B" w:rsidRDefault="0049701B" w:rsidP="0049701B">
      <w:pPr>
        <w:rPr>
          <w:rFonts w:ascii="Times New Roman" w:hAnsi="Times New Roman" w:cs="Times New Roman"/>
          <w:sz w:val="24"/>
          <w:szCs w:val="24"/>
          <w:u w:val="single"/>
        </w:rPr>
      </w:pPr>
      <w:r w:rsidRPr="0049701B">
        <w:rPr>
          <w:rFonts w:ascii="Times New Roman" w:hAnsi="Times New Roman" w:cs="Times New Roman"/>
          <w:sz w:val="24"/>
          <w:szCs w:val="24"/>
          <w:u w:val="single"/>
        </w:rPr>
        <w:t>What you can do with Paychex</w:t>
      </w:r>
    </w:p>
    <w:p w:rsidR="0049701B" w:rsidRDefault="0049701B" w:rsidP="0049701B">
      <w:pPr>
        <w:rPr>
          <w:rFonts w:ascii="Times New Roman" w:hAnsi="Times New Roman" w:cs="Times New Roman"/>
          <w:sz w:val="24"/>
          <w:szCs w:val="24"/>
        </w:rPr>
      </w:pPr>
      <w:r>
        <w:rPr>
          <w:rFonts w:ascii="Times New Roman" w:hAnsi="Times New Roman" w:cs="Times New Roman"/>
          <w:sz w:val="24"/>
          <w:szCs w:val="24"/>
        </w:rPr>
        <w:t>After you have successfully logged into Paychex, it is time to take advantage of this convenient human resources portal.</w:t>
      </w:r>
    </w:p>
    <w:p w:rsidR="0049701B" w:rsidRDefault="0049701B" w:rsidP="0049701B">
      <w:pPr>
        <w:rPr>
          <w:rFonts w:ascii="Times New Roman" w:hAnsi="Times New Roman" w:cs="Times New Roman"/>
          <w:sz w:val="24"/>
          <w:szCs w:val="24"/>
        </w:rPr>
      </w:pPr>
      <w:r>
        <w:rPr>
          <w:rFonts w:ascii="Times New Roman" w:hAnsi="Times New Roman" w:cs="Times New Roman"/>
          <w:sz w:val="24"/>
          <w:szCs w:val="24"/>
        </w:rPr>
        <w:t xml:space="preserve">Through Paychex you will log your hours, request time off, sign up for your health benefits and much more. Continue reading for instructions on the various </w:t>
      </w:r>
      <w:r w:rsidR="00DA05D9">
        <w:rPr>
          <w:rFonts w:ascii="Times New Roman" w:hAnsi="Times New Roman" w:cs="Times New Roman"/>
          <w:sz w:val="24"/>
          <w:szCs w:val="24"/>
        </w:rPr>
        <w:t xml:space="preserve">functions </w:t>
      </w:r>
      <w:r>
        <w:rPr>
          <w:rFonts w:ascii="Times New Roman" w:hAnsi="Times New Roman" w:cs="Times New Roman"/>
          <w:sz w:val="24"/>
          <w:szCs w:val="24"/>
        </w:rPr>
        <w:t xml:space="preserve">that can be </w:t>
      </w:r>
      <w:r w:rsidR="00DA05D9">
        <w:rPr>
          <w:rFonts w:ascii="Times New Roman" w:hAnsi="Times New Roman" w:cs="Times New Roman"/>
          <w:sz w:val="24"/>
          <w:szCs w:val="24"/>
        </w:rPr>
        <w:t>performed</w:t>
      </w:r>
      <w:r>
        <w:rPr>
          <w:rFonts w:ascii="Times New Roman" w:hAnsi="Times New Roman" w:cs="Times New Roman"/>
          <w:sz w:val="24"/>
          <w:szCs w:val="24"/>
        </w:rPr>
        <w:t xml:space="preserve"> in Paychex.</w:t>
      </w:r>
    </w:p>
    <w:p w:rsidR="0049701B" w:rsidRDefault="00E70880" w:rsidP="0049701B">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360FB53B">
            <wp:simplePos x="0" y="0"/>
            <wp:positionH relativeFrom="margin">
              <wp:align>right</wp:align>
            </wp:positionH>
            <wp:positionV relativeFrom="paragraph">
              <wp:posOffset>8255</wp:posOffset>
            </wp:positionV>
            <wp:extent cx="2226945" cy="2141220"/>
            <wp:effectExtent l="0" t="0" r="1905" b="0"/>
            <wp:wrapTight wrapText="bothSides">
              <wp:wrapPolygon edited="0">
                <wp:start x="0" y="0"/>
                <wp:lineTo x="0" y="21331"/>
                <wp:lineTo x="21434" y="21331"/>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26945" cy="2141220"/>
                    </a:xfrm>
                    <a:prstGeom prst="rect">
                      <a:avLst/>
                    </a:prstGeom>
                  </pic:spPr>
                </pic:pic>
              </a:graphicData>
            </a:graphic>
            <wp14:sizeRelH relativeFrom="margin">
              <wp14:pctWidth>0</wp14:pctWidth>
            </wp14:sizeRelH>
            <wp14:sizeRelV relativeFrom="margin">
              <wp14:pctHeight>0</wp14:pctHeight>
            </wp14:sizeRelV>
          </wp:anchor>
        </w:drawing>
      </w:r>
    </w:p>
    <w:p w:rsidR="0049701B" w:rsidRPr="0049701B" w:rsidRDefault="0049701B" w:rsidP="0049701B">
      <w:pPr>
        <w:rPr>
          <w:rFonts w:ascii="Times New Roman" w:hAnsi="Times New Roman" w:cs="Times New Roman"/>
          <w:sz w:val="24"/>
          <w:szCs w:val="24"/>
          <w:u w:val="single"/>
        </w:rPr>
      </w:pPr>
      <w:r w:rsidRPr="0049701B">
        <w:rPr>
          <w:rFonts w:ascii="Times New Roman" w:hAnsi="Times New Roman" w:cs="Times New Roman"/>
          <w:sz w:val="24"/>
          <w:szCs w:val="24"/>
          <w:u w:val="single"/>
        </w:rPr>
        <w:t xml:space="preserve">Logging </w:t>
      </w:r>
      <w:r>
        <w:rPr>
          <w:rFonts w:ascii="Times New Roman" w:hAnsi="Times New Roman" w:cs="Times New Roman"/>
          <w:sz w:val="24"/>
          <w:szCs w:val="24"/>
          <w:u w:val="single"/>
        </w:rPr>
        <w:t xml:space="preserve">Your </w:t>
      </w:r>
      <w:r w:rsidRPr="0049701B">
        <w:rPr>
          <w:rFonts w:ascii="Times New Roman" w:hAnsi="Times New Roman" w:cs="Times New Roman"/>
          <w:sz w:val="24"/>
          <w:szCs w:val="24"/>
          <w:u w:val="single"/>
        </w:rPr>
        <w:t>Time</w:t>
      </w:r>
    </w:p>
    <w:p w:rsidR="00E70880" w:rsidRDefault="0049701B" w:rsidP="0049701B">
      <w:pPr>
        <w:rPr>
          <w:rFonts w:ascii="Times New Roman" w:hAnsi="Times New Roman" w:cs="Times New Roman"/>
          <w:sz w:val="24"/>
          <w:szCs w:val="24"/>
        </w:rPr>
      </w:pPr>
      <w:r>
        <w:rPr>
          <w:rFonts w:ascii="Times New Roman" w:hAnsi="Times New Roman" w:cs="Times New Roman"/>
          <w:sz w:val="24"/>
          <w:szCs w:val="24"/>
        </w:rPr>
        <w:t xml:space="preserve">The </w:t>
      </w:r>
      <w:r w:rsidR="001770A8">
        <w:rPr>
          <w:rFonts w:ascii="Times New Roman" w:hAnsi="Times New Roman" w:cs="Times New Roman"/>
          <w:sz w:val="24"/>
          <w:szCs w:val="24"/>
        </w:rPr>
        <w:t xml:space="preserve">most common </w:t>
      </w:r>
      <w:r>
        <w:rPr>
          <w:rFonts w:ascii="Times New Roman" w:hAnsi="Times New Roman" w:cs="Times New Roman"/>
          <w:sz w:val="24"/>
          <w:szCs w:val="24"/>
        </w:rPr>
        <w:t xml:space="preserve">task you will </w:t>
      </w:r>
      <w:r w:rsidR="001770A8">
        <w:rPr>
          <w:rFonts w:ascii="Times New Roman" w:hAnsi="Times New Roman" w:cs="Times New Roman"/>
          <w:sz w:val="24"/>
          <w:szCs w:val="24"/>
        </w:rPr>
        <w:t>perform in</w:t>
      </w:r>
      <w:r>
        <w:rPr>
          <w:rFonts w:ascii="Times New Roman" w:hAnsi="Times New Roman" w:cs="Times New Roman"/>
          <w:sz w:val="24"/>
          <w:szCs w:val="24"/>
        </w:rPr>
        <w:t xml:space="preserve"> Paychex </w:t>
      </w:r>
      <w:r w:rsidR="001770A8">
        <w:rPr>
          <w:rFonts w:ascii="Times New Roman" w:hAnsi="Times New Roman" w:cs="Times New Roman"/>
          <w:sz w:val="24"/>
          <w:szCs w:val="24"/>
        </w:rPr>
        <w:t>is</w:t>
      </w:r>
      <w:r>
        <w:rPr>
          <w:rFonts w:ascii="Times New Roman" w:hAnsi="Times New Roman" w:cs="Times New Roman"/>
          <w:sz w:val="24"/>
          <w:szCs w:val="24"/>
        </w:rPr>
        <w:t xml:space="preserve"> logging your time every week. To get started, log in and </w:t>
      </w:r>
      <w:r w:rsidR="00E70880">
        <w:rPr>
          <w:rFonts w:ascii="Times New Roman" w:hAnsi="Times New Roman" w:cs="Times New Roman"/>
          <w:sz w:val="24"/>
          <w:szCs w:val="24"/>
        </w:rPr>
        <w:t>select “Time &amp; Attendance” from your main menu, located in the top left corner of your screen.</w:t>
      </w:r>
    </w:p>
    <w:p w:rsidR="0049701B" w:rsidRDefault="00E70880" w:rsidP="0049701B">
      <w:pPr>
        <w:rPr>
          <w:rFonts w:ascii="Times New Roman" w:hAnsi="Times New Roman" w:cs="Times New Roman"/>
          <w:sz w:val="24"/>
          <w:szCs w:val="24"/>
        </w:rPr>
      </w:pPr>
      <w:r>
        <w:rPr>
          <w:rFonts w:ascii="Times New Roman" w:hAnsi="Times New Roman" w:cs="Times New Roman"/>
          <w:sz w:val="24"/>
          <w:szCs w:val="24"/>
        </w:rPr>
        <w:t xml:space="preserve">From there, select the “Actions” option, the top left choice. A window will pop up where you will enter your hours for the current week. </w:t>
      </w:r>
    </w:p>
    <w:p w:rsidR="00050A6D" w:rsidRDefault="00050A6D" w:rsidP="0049701B">
      <w:pPr>
        <w:rPr>
          <w:rFonts w:ascii="Times New Roman" w:hAnsi="Times New Roman" w:cs="Times New Roman"/>
          <w:sz w:val="24"/>
          <w:szCs w:val="24"/>
        </w:rPr>
      </w:pPr>
      <w:r>
        <w:rPr>
          <w:rFonts w:ascii="Times New Roman" w:hAnsi="Times New Roman" w:cs="Times New Roman"/>
          <w:sz w:val="24"/>
          <w:szCs w:val="24"/>
        </w:rPr>
        <w:lastRenderedPageBreak/>
        <w:t>Mandatory fie</w:t>
      </w:r>
      <w:r w:rsidR="004E2F41">
        <w:rPr>
          <w:rFonts w:ascii="Times New Roman" w:hAnsi="Times New Roman" w:cs="Times New Roman"/>
          <w:sz w:val="24"/>
          <w:szCs w:val="24"/>
        </w:rPr>
        <w:t>lds for the Time Sheet are the Date, Type of hours, Start Time, E</w:t>
      </w:r>
      <w:r>
        <w:rPr>
          <w:rFonts w:ascii="Times New Roman" w:hAnsi="Times New Roman" w:cs="Times New Roman"/>
          <w:sz w:val="24"/>
          <w:szCs w:val="24"/>
        </w:rPr>
        <w:t xml:space="preserve">nd </w:t>
      </w:r>
      <w:r w:rsidR="004E2F41">
        <w:rPr>
          <w:rFonts w:ascii="Times New Roman" w:hAnsi="Times New Roman" w:cs="Times New Roman"/>
          <w:sz w:val="24"/>
          <w:szCs w:val="24"/>
        </w:rPr>
        <w:t>Time and Job C</w:t>
      </w:r>
      <w:r>
        <w:rPr>
          <w:rFonts w:ascii="Times New Roman" w:hAnsi="Times New Roman" w:cs="Times New Roman"/>
          <w:sz w:val="24"/>
          <w:szCs w:val="24"/>
        </w:rPr>
        <w:t xml:space="preserve">osting. Make sure </w:t>
      </w:r>
      <w:r w:rsidR="001770A8">
        <w:rPr>
          <w:rFonts w:ascii="Times New Roman" w:hAnsi="Times New Roman" w:cs="Times New Roman"/>
          <w:sz w:val="24"/>
          <w:szCs w:val="24"/>
        </w:rPr>
        <w:t>these</w:t>
      </w:r>
      <w:r>
        <w:rPr>
          <w:rFonts w:ascii="Times New Roman" w:hAnsi="Times New Roman" w:cs="Times New Roman"/>
          <w:sz w:val="24"/>
          <w:szCs w:val="24"/>
        </w:rPr>
        <w:t xml:space="preserve"> fields are filled out for each entry.</w:t>
      </w:r>
    </w:p>
    <w:p w:rsidR="008E5F8D" w:rsidRDefault="00050A6D" w:rsidP="0049701B">
      <w:pPr>
        <w:rPr>
          <w:rFonts w:ascii="Times New Roman" w:hAnsi="Times New Roman" w:cs="Times New Roman"/>
          <w:sz w:val="24"/>
          <w:szCs w:val="24"/>
        </w:rPr>
      </w:pPr>
      <w:r>
        <w:rPr>
          <w:rFonts w:ascii="Times New Roman" w:hAnsi="Times New Roman" w:cs="Times New Roman"/>
          <w:sz w:val="24"/>
          <w:szCs w:val="24"/>
        </w:rPr>
        <w:t>The most common entry into the time sheet will be for working hours. You must have 2 entries for each work day, showing that you were clocked out for lunch. Below you can see the hours for October 26</w:t>
      </w:r>
      <w:r w:rsidRPr="00050A6D">
        <w:rPr>
          <w:rFonts w:ascii="Times New Roman" w:hAnsi="Times New Roman" w:cs="Times New Roman"/>
          <w:sz w:val="24"/>
          <w:szCs w:val="24"/>
          <w:vertAlign w:val="superscript"/>
        </w:rPr>
        <w:t>th</w:t>
      </w:r>
      <w:r w:rsidR="004E2F41">
        <w:rPr>
          <w:rFonts w:ascii="Times New Roman" w:hAnsi="Times New Roman" w:cs="Times New Roman"/>
          <w:sz w:val="24"/>
          <w:szCs w:val="24"/>
        </w:rPr>
        <w:t xml:space="preserve"> start at 8am and continue</w:t>
      </w:r>
      <w:r w:rsidR="00AC4AF3">
        <w:rPr>
          <w:rFonts w:ascii="Times New Roman" w:hAnsi="Times New Roman" w:cs="Times New Roman"/>
          <w:sz w:val="24"/>
          <w:szCs w:val="24"/>
        </w:rPr>
        <w:t xml:space="preserve"> until 12pm,</w:t>
      </w:r>
      <w:r>
        <w:rPr>
          <w:rFonts w:ascii="Times New Roman" w:hAnsi="Times New Roman" w:cs="Times New Roman"/>
          <w:sz w:val="24"/>
          <w:szCs w:val="24"/>
        </w:rPr>
        <w:t xml:space="preserve"> then they resume at 1pm and stop at 5pm. This reflects an 8hr day with 1hr for lunch.</w:t>
      </w:r>
    </w:p>
    <w:p w:rsidR="008E5F8D" w:rsidRDefault="00050A6D" w:rsidP="0049701B">
      <w:pPr>
        <w:rPr>
          <w:rFonts w:ascii="Times New Roman" w:hAnsi="Times New Roman" w:cs="Times New Roman"/>
          <w:sz w:val="24"/>
          <w:szCs w:val="24"/>
        </w:rPr>
      </w:pPr>
      <w:r>
        <w:rPr>
          <w:rFonts w:ascii="Times New Roman" w:hAnsi="Times New Roman" w:cs="Times New Roman"/>
          <w:sz w:val="24"/>
          <w:szCs w:val="24"/>
        </w:rPr>
        <w:t xml:space="preserve">Other common entries in the time sheet will be sick time and vacation time. </w:t>
      </w:r>
      <w:r w:rsidR="004E2F41">
        <w:rPr>
          <w:rFonts w:ascii="Times New Roman" w:hAnsi="Times New Roman" w:cs="Times New Roman"/>
          <w:sz w:val="24"/>
          <w:szCs w:val="24"/>
        </w:rPr>
        <w:t>S</w:t>
      </w:r>
      <w:r>
        <w:rPr>
          <w:rFonts w:ascii="Times New Roman" w:hAnsi="Times New Roman" w:cs="Times New Roman"/>
          <w:sz w:val="24"/>
          <w:szCs w:val="24"/>
        </w:rPr>
        <w:t>pecify either sic</w:t>
      </w:r>
      <w:r w:rsidR="004E2F41">
        <w:rPr>
          <w:rFonts w:ascii="Times New Roman" w:hAnsi="Times New Roman" w:cs="Times New Roman"/>
          <w:sz w:val="24"/>
          <w:szCs w:val="24"/>
        </w:rPr>
        <w:t xml:space="preserve">k or vacation in the Type section, record </w:t>
      </w:r>
      <w:proofErr w:type="gramStart"/>
      <w:r w:rsidR="004E2F41">
        <w:rPr>
          <w:rFonts w:ascii="Times New Roman" w:hAnsi="Times New Roman" w:cs="Times New Roman"/>
          <w:sz w:val="24"/>
          <w:szCs w:val="24"/>
        </w:rPr>
        <w:t>1 time</w:t>
      </w:r>
      <w:proofErr w:type="gramEnd"/>
      <w:r w:rsidR="004E2F41">
        <w:rPr>
          <w:rFonts w:ascii="Times New Roman" w:hAnsi="Times New Roman" w:cs="Times New Roman"/>
          <w:sz w:val="24"/>
          <w:szCs w:val="24"/>
        </w:rPr>
        <w:t xml:space="preserve"> range </w:t>
      </w:r>
      <w:r w:rsidR="00AC4AF3">
        <w:rPr>
          <w:rFonts w:ascii="Times New Roman" w:hAnsi="Times New Roman" w:cs="Times New Roman"/>
          <w:sz w:val="24"/>
          <w:szCs w:val="24"/>
        </w:rPr>
        <w:t xml:space="preserve">(shown as 8am-4pm in the example below) </w:t>
      </w:r>
      <w:r w:rsidR="004E2F41">
        <w:rPr>
          <w:rFonts w:ascii="Times New Roman" w:hAnsi="Times New Roman" w:cs="Times New Roman"/>
          <w:sz w:val="24"/>
          <w:szCs w:val="24"/>
        </w:rPr>
        <w:t xml:space="preserve">and select “TIC Vacation/Sick” in the Job Costing section. </w:t>
      </w:r>
    </w:p>
    <w:p w:rsidR="004E2F41" w:rsidRDefault="004E2F41" w:rsidP="0049701B">
      <w:pPr>
        <w:rPr>
          <w:rFonts w:ascii="Times New Roman" w:hAnsi="Times New Roman" w:cs="Times New Roman"/>
          <w:sz w:val="24"/>
          <w:szCs w:val="24"/>
        </w:rPr>
      </w:pPr>
      <w:r>
        <w:rPr>
          <w:rFonts w:ascii="Times New Roman" w:hAnsi="Times New Roman" w:cs="Times New Roman"/>
          <w:sz w:val="24"/>
          <w:szCs w:val="24"/>
        </w:rPr>
        <w:t xml:space="preserve">As you enter your time, it is </w:t>
      </w:r>
      <w:r w:rsidR="006411BD">
        <w:rPr>
          <w:rFonts w:ascii="Times New Roman" w:hAnsi="Times New Roman" w:cs="Times New Roman"/>
          <w:sz w:val="24"/>
          <w:szCs w:val="24"/>
        </w:rPr>
        <w:t>presented in a summary in the bottom right corner of the screen.</w:t>
      </w:r>
    </w:p>
    <w:p w:rsidR="008E5F8D" w:rsidRDefault="008E5F8D" w:rsidP="0049701B">
      <w:pPr>
        <w:rPr>
          <w:rFonts w:ascii="Times New Roman" w:hAnsi="Times New Roman" w:cs="Times New Roman"/>
          <w:sz w:val="24"/>
          <w:szCs w:val="24"/>
        </w:rPr>
      </w:pPr>
    </w:p>
    <w:p w:rsidR="00E70880" w:rsidRDefault="008E5F8D" w:rsidP="0049701B">
      <w:pPr>
        <w:rPr>
          <w:rFonts w:ascii="Times New Roman" w:hAnsi="Times New Roman" w:cs="Times New Roman"/>
          <w:sz w:val="24"/>
          <w:szCs w:val="24"/>
        </w:rPr>
      </w:pPr>
      <w:r>
        <w:rPr>
          <w:noProof/>
        </w:rPr>
        <w:drawing>
          <wp:inline distT="0" distB="0" distL="0" distR="0" wp14:anchorId="083BF1AD" wp14:editId="35DC0A95">
            <wp:extent cx="5715000" cy="3780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000" cy="3780790"/>
                    </a:xfrm>
                    <a:prstGeom prst="rect">
                      <a:avLst/>
                    </a:prstGeom>
                  </pic:spPr>
                </pic:pic>
              </a:graphicData>
            </a:graphic>
          </wp:inline>
        </w:drawing>
      </w:r>
    </w:p>
    <w:p w:rsidR="00AC4AF3" w:rsidRDefault="00AC4AF3" w:rsidP="0049701B">
      <w:pPr>
        <w:rPr>
          <w:rFonts w:ascii="Times New Roman" w:hAnsi="Times New Roman" w:cs="Times New Roman"/>
          <w:sz w:val="24"/>
          <w:szCs w:val="24"/>
          <w:u w:val="single"/>
        </w:rPr>
      </w:pPr>
    </w:p>
    <w:p w:rsidR="00AC4AF3" w:rsidRDefault="00AC4AF3" w:rsidP="0049701B">
      <w:pPr>
        <w:rPr>
          <w:rFonts w:ascii="Times New Roman" w:hAnsi="Times New Roman" w:cs="Times New Roman"/>
          <w:sz w:val="24"/>
          <w:szCs w:val="24"/>
          <w:u w:val="single"/>
        </w:rPr>
      </w:pPr>
    </w:p>
    <w:p w:rsidR="00AC4AF3" w:rsidRDefault="00AC4AF3" w:rsidP="0049701B">
      <w:pPr>
        <w:rPr>
          <w:rFonts w:ascii="Times New Roman" w:hAnsi="Times New Roman" w:cs="Times New Roman"/>
          <w:sz w:val="24"/>
          <w:szCs w:val="24"/>
          <w:u w:val="single"/>
        </w:rPr>
      </w:pPr>
    </w:p>
    <w:p w:rsidR="00AC4AF3" w:rsidRDefault="00AC4AF3" w:rsidP="0049701B">
      <w:pPr>
        <w:rPr>
          <w:rFonts w:ascii="Times New Roman" w:hAnsi="Times New Roman" w:cs="Times New Roman"/>
          <w:sz w:val="24"/>
          <w:szCs w:val="24"/>
          <w:u w:val="single"/>
        </w:rPr>
      </w:pPr>
    </w:p>
    <w:p w:rsidR="008F7873" w:rsidRPr="008F7873" w:rsidRDefault="008F7873" w:rsidP="0049701B">
      <w:pPr>
        <w:rPr>
          <w:rFonts w:ascii="Times New Roman" w:hAnsi="Times New Roman" w:cs="Times New Roman"/>
          <w:sz w:val="24"/>
          <w:szCs w:val="24"/>
          <w:u w:val="single"/>
        </w:rPr>
      </w:pPr>
      <w:r w:rsidRPr="008F7873">
        <w:rPr>
          <w:rFonts w:ascii="Times New Roman" w:hAnsi="Times New Roman" w:cs="Times New Roman"/>
          <w:sz w:val="24"/>
          <w:szCs w:val="24"/>
          <w:u w:val="single"/>
        </w:rPr>
        <w:lastRenderedPageBreak/>
        <w:t>Requesting Time Off</w:t>
      </w:r>
    </w:p>
    <w:p w:rsidR="008F7873" w:rsidRDefault="00AC4AF3" w:rsidP="0049701B">
      <w:pPr>
        <w:rPr>
          <w:rFonts w:ascii="Times New Roman" w:hAnsi="Times New Roman" w:cs="Times New Roman"/>
          <w:sz w:val="24"/>
          <w:szCs w:val="24"/>
        </w:rPr>
      </w:pPr>
      <w:r>
        <w:rPr>
          <w:rFonts w:ascii="Times New Roman" w:hAnsi="Times New Roman" w:cs="Times New Roman"/>
          <w:sz w:val="24"/>
          <w:szCs w:val="24"/>
        </w:rPr>
        <w:t>At TIC Security, you begin</w:t>
      </w:r>
      <w:r w:rsidR="008F7873">
        <w:rPr>
          <w:rFonts w:ascii="Times New Roman" w:hAnsi="Times New Roman" w:cs="Times New Roman"/>
          <w:sz w:val="24"/>
          <w:szCs w:val="24"/>
        </w:rPr>
        <w:t xml:space="preserve"> to accrue vacation time when you start, but you are not eligible to use this until after your 90-day introduction period. When your time off becomes available to you, you can enter your requests into Paychex to be approved by your supervisor. </w:t>
      </w:r>
    </w:p>
    <w:p w:rsidR="008F7873" w:rsidRDefault="008F7873" w:rsidP="0049701B">
      <w:pPr>
        <w:rPr>
          <w:rFonts w:ascii="Times New Roman" w:hAnsi="Times New Roman" w:cs="Times New Roman"/>
          <w:sz w:val="24"/>
          <w:szCs w:val="24"/>
        </w:rPr>
      </w:pPr>
      <w:r>
        <w:rPr>
          <w:rFonts w:ascii="Times New Roman" w:hAnsi="Times New Roman" w:cs="Times New Roman"/>
          <w:sz w:val="24"/>
          <w:szCs w:val="24"/>
        </w:rPr>
        <w:t xml:space="preserve">To get to the appropriate screen, select “Time and Attendance” from the main menu, then select “Time Off”, located on the right side of the screen. On the screen that pops up, select the “Request Time Off” option. </w:t>
      </w:r>
    </w:p>
    <w:p w:rsidR="008F7873" w:rsidRDefault="008F7873" w:rsidP="0049701B">
      <w:pPr>
        <w:rPr>
          <w:rFonts w:ascii="Times New Roman" w:hAnsi="Times New Roman" w:cs="Times New Roman"/>
          <w:sz w:val="24"/>
          <w:szCs w:val="24"/>
        </w:rPr>
      </w:pPr>
      <w:r>
        <w:rPr>
          <w:noProof/>
        </w:rPr>
        <w:drawing>
          <wp:inline distT="0" distB="0" distL="0" distR="0" wp14:anchorId="358D37C2" wp14:editId="7D2733CC">
            <wp:extent cx="5715000"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7679"/>
                    <a:stretch/>
                  </pic:blipFill>
                  <pic:spPr bwMode="auto">
                    <a:xfrm>
                      <a:off x="0" y="0"/>
                      <a:ext cx="5715000" cy="1333500"/>
                    </a:xfrm>
                    <a:prstGeom prst="rect">
                      <a:avLst/>
                    </a:prstGeom>
                    <a:ln>
                      <a:noFill/>
                    </a:ln>
                    <a:extLst>
                      <a:ext uri="{53640926-AAD7-44D8-BBD7-CCE9431645EC}">
                        <a14:shadowObscured xmlns:a14="http://schemas.microsoft.com/office/drawing/2010/main"/>
                      </a:ext>
                    </a:extLst>
                  </pic:spPr>
                </pic:pic>
              </a:graphicData>
            </a:graphic>
          </wp:inline>
        </w:drawing>
      </w:r>
    </w:p>
    <w:p w:rsidR="00872FAE" w:rsidRDefault="00872FAE" w:rsidP="0049701B">
      <w:pPr>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552CB73D">
            <wp:simplePos x="0" y="0"/>
            <wp:positionH relativeFrom="margin">
              <wp:align>right</wp:align>
            </wp:positionH>
            <wp:positionV relativeFrom="paragraph">
              <wp:posOffset>102235</wp:posOffset>
            </wp:positionV>
            <wp:extent cx="2743200" cy="2560943"/>
            <wp:effectExtent l="0" t="0" r="0" b="0"/>
            <wp:wrapTight wrapText="bothSides">
              <wp:wrapPolygon edited="0">
                <wp:start x="0" y="0"/>
                <wp:lineTo x="0" y="21375"/>
                <wp:lineTo x="21450" y="21375"/>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200" cy="2560943"/>
                    </a:xfrm>
                    <a:prstGeom prst="rect">
                      <a:avLst/>
                    </a:prstGeom>
                  </pic:spPr>
                </pic:pic>
              </a:graphicData>
            </a:graphic>
          </wp:anchor>
        </w:drawing>
      </w:r>
    </w:p>
    <w:p w:rsidR="00872FAE" w:rsidRDefault="009F6FC7" w:rsidP="0049701B">
      <w:pPr>
        <w:rPr>
          <w:rFonts w:ascii="Times New Roman" w:hAnsi="Times New Roman" w:cs="Times New Roman"/>
          <w:sz w:val="24"/>
          <w:szCs w:val="24"/>
        </w:rPr>
      </w:pPr>
      <w:r>
        <w:rPr>
          <w:rFonts w:ascii="Times New Roman" w:hAnsi="Times New Roman" w:cs="Times New Roman"/>
          <w:sz w:val="24"/>
          <w:szCs w:val="24"/>
        </w:rPr>
        <w:t xml:space="preserve">From there, another box will pop up. </w:t>
      </w:r>
      <w:r w:rsidR="00637273">
        <w:rPr>
          <w:rFonts w:ascii="Times New Roman" w:hAnsi="Times New Roman" w:cs="Times New Roman"/>
          <w:sz w:val="24"/>
          <w:szCs w:val="24"/>
        </w:rPr>
        <w:t>Make sure</w:t>
      </w:r>
      <w:r w:rsidR="00DF02EF">
        <w:rPr>
          <w:rFonts w:ascii="Times New Roman" w:hAnsi="Times New Roman" w:cs="Times New Roman"/>
          <w:sz w:val="24"/>
          <w:szCs w:val="24"/>
        </w:rPr>
        <w:t xml:space="preserve"> The Type is set to vacation,</w:t>
      </w:r>
      <w:r w:rsidR="00637273">
        <w:rPr>
          <w:rFonts w:ascii="Times New Roman" w:hAnsi="Times New Roman" w:cs="Times New Roman"/>
          <w:sz w:val="24"/>
          <w:szCs w:val="24"/>
        </w:rPr>
        <w:t xml:space="preserve"> it should default to this</w:t>
      </w:r>
      <w:r w:rsidR="00DF02EF">
        <w:rPr>
          <w:rFonts w:ascii="Times New Roman" w:hAnsi="Times New Roman" w:cs="Times New Roman"/>
          <w:sz w:val="24"/>
          <w:szCs w:val="24"/>
        </w:rPr>
        <w:t xml:space="preserve"> anyway</w:t>
      </w:r>
      <w:r w:rsidR="00637273">
        <w:rPr>
          <w:rFonts w:ascii="Times New Roman" w:hAnsi="Times New Roman" w:cs="Times New Roman"/>
          <w:sz w:val="24"/>
          <w:szCs w:val="24"/>
        </w:rPr>
        <w:t xml:space="preserve">. Select your date range and how many hours of leave you will be using per day. </w:t>
      </w:r>
      <w:r w:rsidR="00872FAE">
        <w:rPr>
          <w:rFonts w:ascii="Times New Roman" w:hAnsi="Times New Roman" w:cs="Times New Roman"/>
          <w:sz w:val="24"/>
          <w:szCs w:val="24"/>
        </w:rPr>
        <w:t>On the right side of the box you can see your current balance of leave, as well as your starting and ending balance before and after your requested vacation time.</w:t>
      </w:r>
    </w:p>
    <w:p w:rsidR="008F7873" w:rsidRDefault="00637273" w:rsidP="0049701B">
      <w:pPr>
        <w:rPr>
          <w:rFonts w:ascii="Times New Roman" w:hAnsi="Times New Roman" w:cs="Times New Roman"/>
          <w:sz w:val="24"/>
          <w:szCs w:val="24"/>
        </w:rPr>
      </w:pPr>
      <w:r>
        <w:rPr>
          <w:rFonts w:ascii="Times New Roman" w:hAnsi="Times New Roman" w:cs="Times New Roman"/>
          <w:sz w:val="24"/>
          <w:szCs w:val="24"/>
        </w:rPr>
        <w:t>Whe</w:t>
      </w:r>
      <w:r w:rsidR="00DF02EF">
        <w:rPr>
          <w:rFonts w:ascii="Times New Roman" w:hAnsi="Times New Roman" w:cs="Times New Roman"/>
          <w:sz w:val="24"/>
          <w:szCs w:val="24"/>
        </w:rPr>
        <w:t>n you have set everything up</w:t>
      </w:r>
      <w:r>
        <w:rPr>
          <w:rFonts w:ascii="Times New Roman" w:hAnsi="Times New Roman" w:cs="Times New Roman"/>
          <w:sz w:val="24"/>
          <w:szCs w:val="24"/>
        </w:rPr>
        <w:t xml:space="preserve"> click the submit button at the bottom. You can go back at any time to make changes and cancel requests.</w:t>
      </w:r>
    </w:p>
    <w:p w:rsidR="009F6FC7" w:rsidRDefault="009F6FC7" w:rsidP="0049701B">
      <w:pPr>
        <w:rPr>
          <w:rFonts w:ascii="Times New Roman" w:hAnsi="Times New Roman" w:cs="Times New Roman"/>
          <w:sz w:val="24"/>
          <w:szCs w:val="24"/>
        </w:rPr>
      </w:pPr>
    </w:p>
    <w:p w:rsidR="009F6FC7" w:rsidRPr="0002359E" w:rsidRDefault="0002359E" w:rsidP="0049701B">
      <w:pPr>
        <w:rPr>
          <w:rFonts w:ascii="Times New Roman" w:hAnsi="Times New Roman" w:cs="Times New Roman"/>
          <w:sz w:val="24"/>
          <w:szCs w:val="24"/>
          <w:u w:val="single"/>
        </w:rPr>
      </w:pPr>
      <w:r w:rsidRPr="0002359E">
        <w:rPr>
          <w:rFonts w:ascii="Times New Roman" w:hAnsi="Times New Roman" w:cs="Times New Roman"/>
          <w:sz w:val="24"/>
          <w:szCs w:val="24"/>
          <w:u w:val="single"/>
        </w:rPr>
        <w:t>Signing up for</w:t>
      </w:r>
      <w:r w:rsidR="00DF02EF">
        <w:rPr>
          <w:rFonts w:ascii="Times New Roman" w:hAnsi="Times New Roman" w:cs="Times New Roman"/>
          <w:sz w:val="24"/>
          <w:szCs w:val="24"/>
          <w:u w:val="single"/>
        </w:rPr>
        <w:t>,</w:t>
      </w:r>
      <w:r w:rsidRPr="0002359E">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or Rejecting </w:t>
      </w:r>
      <w:r w:rsidRPr="0002359E">
        <w:rPr>
          <w:rFonts w:ascii="Times New Roman" w:hAnsi="Times New Roman" w:cs="Times New Roman"/>
          <w:sz w:val="24"/>
          <w:szCs w:val="24"/>
          <w:u w:val="single"/>
        </w:rPr>
        <w:t>Health Benefits</w:t>
      </w:r>
    </w:p>
    <w:p w:rsidR="0002359E" w:rsidRDefault="0002359E" w:rsidP="0049701B">
      <w:pPr>
        <w:rPr>
          <w:rFonts w:ascii="Times New Roman" w:hAnsi="Times New Roman" w:cs="Times New Roman"/>
          <w:sz w:val="24"/>
          <w:szCs w:val="24"/>
        </w:rPr>
      </w:pPr>
      <w:r w:rsidRPr="002A61E6">
        <w:rPr>
          <w:rFonts w:ascii="Times New Roman" w:hAnsi="Times New Roman" w:cs="Times New Roman"/>
          <w:sz w:val="24"/>
          <w:szCs w:val="24"/>
        </w:rPr>
        <w:t xml:space="preserve">After your 90-day introductory period, any health benefits you sign up for will kick in. Your </w:t>
      </w:r>
      <w:r w:rsidR="002A61E6" w:rsidRPr="002A61E6">
        <w:rPr>
          <w:rFonts w:ascii="Times New Roman" w:hAnsi="Times New Roman" w:cs="Times New Roman"/>
          <w:sz w:val="24"/>
          <w:szCs w:val="24"/>
        </w:rPr>
        <w:t xml:space="preserve">supervisor </w:t>
      </w:r>
      <w:r>
        <w:rPr>
          <w:rFonts w:ascii="Times New Roman" w:hAnsi="Times New Roman" w:cs="Times New Roman"/>
          <w:sz w:val="24"/>
          <w:szCs w:val="24"/>
        </w:rPr>
        <w:t xml:space="preserve">will notify you when it is time for you to select which, if any, benefits you would like to sign up for.  TIC Security offers 3 medical plans to choose from, as well as the option to add a dental plan. </w:t>
      </w:r>
    </w:p>
    <w:p w:rsidR="00872FAE" w:rsidRDefault="0002359E" w:rsidP="0049701B">
      <w:pPr>
        <w:rPr>
          <w:rFonts w:ascii="Times New Roman" w:hAnsi="Times New Roman" w:cs="Times New Roman"/>
          <w:sz w:val="24"/>
          <w:szCs w:val="24"/>
        </w:rPr>
      </w:pPr>
      <w:r>
        <w:rPr>
          <w:rFonts w:ascii="Times New Roman" w:hAnsi="Times New Roman" w:cs="Times New Roman"/>
          <w:sz w:val="24"/>
          <w:szCs w:val="24"/>
        </w:rPr>
        <w:t>To sign up for benefits or to reject benefits, select the “Health &amp; Benefits”</w:t>
      </w:r>
      <w:r w:rsidR="001C4015">
        <w:rPr>
          <w:rFonts w:ascii="Times New Roman" w:hAnsi="Times New Roman" w:cs="Times New Roman"/>
          <w:sz w:val="24"/>
          <w:szCs w:val="24"/>
        </w:rPr>
        <w:t xml:space="preserve"> option from the main menu and follow the </w:t>
      </w:r>
      <w:r w:rsidR="001C4015" w:rsidRPr="001C4173">
        <w:rPr>
          <w:rFonts w:ascii="Times New Roman" w:hAnsi="Times New Roman" w:cs="Times New Roman"/>
          <w:sz w:val="24"/>
          <w:szCs w:val="24"/>
        </w:rPr>
        <w:t>prompts on the screens to follow.</w:t>
      </w:r>
    </w:p>
    <w:p w:rsidR="004F6A9D" w:rsidRDefault="004F6A9D" w:rsidP="0049701B">
      <w:pPr>
        <w:rPr>
          <w:rFonts w:ascii="Times New Roman" w:hAnsi="Times New Roman" w:cs="Times New Roman"/>
          <w:sz w:val="24"/>
          <w:szCs w:val="24"/>
          <w:u w:val="single"/>
        </w:rPr>
      </w:pPr>
      <w:r>
        <w:rPr>
          <w:rFonts w:ascii="Times New Roman" w:hAnsi="Times New Roman" w:cs="Times New Roman"/>
          <w:sz w:val="24"/>
          <w:szCs w:val="24"/>
          <w:u w:val="single"/>
        </w:rPr>
        <w:lastRenderedPageBreak/>
        <w:t>Viewing your Compensation, Direct Deposit Details, your Deductions and your Tax Info</w:t>
      </w:r>
    </w:p>
    <w:p w:rsidR="001F4540" w:rsidRDefault="001B6D06" w:rsidP="0049701B">
      <w:pPr>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63C70318">
            <wp:simplePos x="0" y="0"/>
            <wp:positionH relativeFrom="margin">
              <wp:align>right</wp:align>
            </wp:positionH>
            <wp:positionV relativeFrom="paragraph">
              <wp:posOffset>8255</wp:posOffset>
            </wp:positionV>
            <wp:extent cx="3804920" cy="828040"/>
            <wp:effectExtent l="0" t="0" r="5080" b="0"/>
            <wp:wrapTight wrapText="bothSides">
              <wp:wrapPolygon edited="0">
                <wp:start x="0" y="0"/>
                <wp:lineTo x="0" y="20871"/>
                <wp:lineTo x="21521" y="20871"/>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04920" cy="828040"/>
                    </a:xfrm>
                    <a:prstGeom prst="rect">
                      <a:avLst/>
                    </a:prstGeom>
                  </pic:spPr>
                </pic:pic>
              </a:graphicData>
            </a:graphic>
            <wp14:sizeRelH relativeFrom="margin">
              <wp14:pctWidth>0</wp14:pctWidth>
            </wp14:sizeRelH>
          </wp:anchor>
        </w:drawing>
      </w:r>
      <w:r w:rsidR="004F6A9D">
        <w:rPr>
          <w:rFonts w:ascii="Times New Roman" w:hAnsi="Times New Roman" w:cs="Times New Roman"/>
          <w:sz w:val="24"/>
          <w:szCs w:val="24"/>
        </w:rPr>
        <w:t xml:space="preserve">To view </w:t>
      </w:r>
      <w:r>
        <w:rPr>
          <w:rFonts w:ascii="Times New Roman" w:hAnsi="Times New Roman" w:cs="Times New Roman"/>
          <w:sz w:val="24"/>
          <w:szCs w:val="24"/>
        </w:rPr>
        <w:t>your compensation, direct deposit info, your deductions and earnings and your tax info, select the “My Pay</w:t>
      </w:r>
      <w:r w:rsidR="005C4678">
        <w:rPr>
          <w:rFonts w:ascii="Times New Roman" w:hAnsi="Times New Roman" w:cs="Times New Roman"/>
          <w:sz w:val="24"/>
          <w:szCs w:val="24"/>
        </w:rPr>
        <w:t>”</w:t>
      </w:r>
      <w:r>
        <w:rPr>
          <w:rFonts w:ascii="Times New Roman" w:hAnsi="Times New Roman" w:cs="Times New Roman"/>
          <w:sz w:val="24"/>
          <w:szCs w:val="24"/>
        </w:rPr>
        <w:t xml:space="preserve"> option on the main menu. This will bring you to a page with tabs at the top. Select the appropriate tab for the information that you want to view.</w:t>
      </w:r>
    </w:p>
    <w:p w:rsidR="003B60FF" w:rsidRDefault="003B60FF" w:rsidP="0049701B">
      <w:pPr>
        <w:rPr>
          <w:rFonts w:ascii="Times New Roman" w:hAnsi="Times New Roman" w:cs="Times New Roman"/>
          <w:sz w:val="24"/>
          <w:szCs w:val="24"/>
        </w:rPr>
      </w:pPr>
    </w:p>
    <w:p w:rsidR="003B60FF" w:rsidRDefault="003B60FF" w:rsidP="003B60FF">
      <w:pPr>
        <w:rPr>
          <w:rFonts w:ascii="Times New Roman" w:hAnsi="Times New Roman" w:cs="Times New Roman"/>
          <w:sz w:val="24"/>
          <w:szCs w:val="24"/>
          <w:u w:val="single"/>
        </w:rPr>
      </w:pPr>
      <w:r w:rsidRPr="00446EF7">
        <w:rPr>
          <w:rFonts w:ascii="Times New Roman" w:hAnsi="Times New Roman" w:cs="Times New Roman"/>
          <w:sz w:val="24"/>
          <w:szCs w:val="24"/>
          <w:u w:val="single"/>
        </w:rPr>
        <w:t>Viewing your Paystub</w:t>
      </w:r>
    </w:p>
    <w:p w:rsidR="003B60FF" w:rsidRPr="005C4678" w:rsidRDefault="003B60FF" w:rsidP="003B60FF">
      <w:pPr>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2FFD8B87">
            <wp:simplePos x="0" y="0"/>
            <wp:positionH relativeFrom="margin">
              <wp:align>right</wp:align>
            </wp:positionH>
            <wp:positionV relativeFrom="paragraph">
              <wp:posOffset>780415</wp:posOffset>
            </wp:positionV>
            <wp:extent cx="1261745" cy="2682240"/>
            <wp:effectExtent l="0" t="0" r="0" b="3810"/>
            <wp:wrapTight wrapText="bothSides">
              <wp:wrapPolygon edited="0">
                <wp:start x="0" y="0"/>
                <wp:lineTo x="0" y="21477"/>
                <wp:lineTo x="21198" y="21477"/>
                <wp:lineTo x="211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1" t="196" r="-151" b="31055"/>
                    <a:stretch/>
                  </pic:blipFill>
                  <pic:spPr bwMode="auto">
                    <a:xfrm>
                      <a:off x="0" y="0"/>
                      <a:ext cx="1261745" cy="26822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2336" behindDoc="1" locked="0" layoutInCell="1" allowOverlap="1" wp14:anchorId="6ABA57AF">
            <wp:simplePos x="0" y="0"/>
            <wp:positionH relativeFrom="margin">
              <wp:align>left</wp:align>
            </wp:positionH>
            <wp:positionV relativeFrom="paragraph">
              <wp:posOffset>810260</wp:posOffset>
            </wp:positionV>
            <wp:extent cx="4369260" cy="2682240"/>
            <wp:effectExtent l="0" t="0" r="0" b="3810"/>
            <wp:wrapTight wrapText="bothSides">
              <wp:wrapPolygon edited="0">
                <wp:start x="0" y="0"/>
                <wp:lineTo x="0" y="21477"/>
                <wp:lineTo x="21474" y="21477"/>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9260" cy="2682240"/>
                    </a:xfrm>
                    <a:prstGeom prst="rect">
                      <a:avLst/>
                    </a:prstGeom>
                  </pic:spPr>
                </pic:pic>
              </a:graphicData>
            </a:graphic>
          </wp:anchor>
        </w:drawing>
      </w:r>
      <w:r>
        <w:rPr>
          <w:rFonts w:ascii="Times New Roman" w:hAnsi="Times New Roman" w:cs="Times New Roman"/>
          <w:sz w:val="24"/>
          <w:szCs w:val="24"/>
        </w:rPr>
        <w:t>From your Dashboard (your home screen), there are several links</w:t>
      </w:r>
      <w:r w:rsidR="0092237D">
        <w:rPr>
          <w:rFonts w:ascii="Times New Roman" w:hAnsi="Times New Roman" w:cs="Times New Roman"/>
          <w:sz w:val="24"/>
          <w:szCs w:val="24"/>
        </w:rPr>
        <w:t xml:space="preserve"> displayed</w:t>
      </w:r>
      <w:r>
        <w:rPr>
          <w:rFonts w:ascii="Times New Roman" w:hAnsi="Times New Roman" w:cs="Times New Roman"/>
          <w:sz w:val="24"/>
          <w:szCs w:val="24"/>
        </w:rPr>
        <w:t xml:space="preserve"> and a summary of your accrued leave</w:t>
      </w:r>
      <w:r w:rsidR="00C24792">
        <w:rPr>
          <w:rFonts w:ascii="Times New Roman" w:hAnsi="Times New Roman" w:cs="Times New Roman"/>
          <w:sz w:val="24"/>
          <w:szCs w:val="24"/>
        </w:rPr>
        <w:t xml:space="preserve"> as well</w:t>
      </w:r>
      <w:r>
        <w:rPr>
          <w:rFonts w:ascii="Times New Roman" w:hAnsi="Times New Roman" w:cs="Times New Roman"/>
          <w:sz w:val="24"/>
          <w:szCs w:val="24"/>
        </w:rPr>
        <w:t>. In the bottom left corner of the dashboard there is a link to view your time stubs. When you click it, a pop up box will show you all your check stubs, broken out by pay period. Click on whichever stub you want to view.</w:t>
      </w:r>
    </w:p>
    <w:p w:rsidR="003B60FF" w:rsidRDefault="003B60FF" w:rsidP="0049701B">
      <w:pPr>
        <w:rPr>
          <w:rFonts w:ascii="Times New Roman" w:hAnsi="Times New Roman" w:cs="Times New Roman"/>
          <w:sz w:val="24"/>
          <w:szCs w:val="24"/>
        </w:rPr>
      </w:pPr>
    </w:p>
    <w:p w:rsidR="00446EF7" w:rsidRDefault="00446EF7" w:rsidP="0049701B">
      <w:pPr>
        <w:rPr>
          <w:rFonts w:ascii="Times New Roman" w:hAnsi="Times New Roman" w:cs="Times New Roman"/>
          <w:sz w:val="24"/>
          <w:szCs w:val="24"/>
        </w:rPr>
      </w:pPr>
    </w:p>
    <w:p w:rsidR="003B60FF" w:rsidRPr="001F4540" w:rsidRDefault="008650CB" w:rsidP="003B60FF">
      <w:pPr>
        <w:rPr>
          <w:rFonts w:ascii="Times New Roman" w:hAnsi="Times New Roman" w:cs="Times New Roman"/>
          <w:sz w:val="24"/>
          <w:szCs w:val="24"/>
          <w:u w:val="single"/>
        </w:rPr>
      </w:pPr>
      <w:r>
        <w:rPr>
          <w:rFonts w:ascii="Times New Roman" w:hAnsi="Times New Roman" w:cs="Times New Roman"/>
          <w:sz w:val="24"/>
          <w:szCs w:val="24"/>
          <w:u w:val="single"/>
        </w:rPr>
        <w:t>Completing</w:t>
      </w:r>
      <w:r w:rsidR="003B60FF" w:rsidRPr="001F4540">
        <w:rPr>
          <w:rFonts w:ascii="Times New Roman" w:hAnsi="Times New Roman" w:cs="Times New Roman"/>
          <w:sz w:val="24"/>
          <w:szCs w:val="24"/>
          <w:u w:val="single"/>
        </w:rPr>
        <w:t xml:space="preserve"> Training Modules </w:t>
      </w:r>
    </w:p>
    <w:p w:rsidR="001F4540" w:rsidRDefault="00C60B36" w:rsidP="0049701B">
      <w:pPr>
        <w:rPr>
          <w:rFonts w:ascii="Times New Roman" w:hAnsi="Times New Roman" w:cs="Times New Roman"/>
          <w:sz w:val="24"/>
          <w:szCs w:val="24"/>
        </w:rPr>
      </w:pPr>
      <w:r>
        <w:rPr>
          <w:rFonts w:ascii="Times New Roman" w:hAnsi="Times New Roman" w:cs="Times New Roman"/>
          <w:sz w:val="24"/>
          <w:szCs w:val="24"/>
        </w:rPr>
        <w:t xml:space="preserve">Throughout your time here at TIC Security, there will be various training modules that you are required to complete. </w:t>
      </w:r>
      <w:bookmarkStart w:id="0" w:name="_GoBack"/>
      <w:bookmarkEnd w:id="0"/>
      <w:r w:rsidRPr="001C4173">
        <w:rPr>
          <w:rFonts w:ascii="Times New Roman" w:hAnsi="Times New Roman" w:cs="Times New Roman"/>
          <w:sz w:val="24"/>
          <w:szCs w:val="24"/>
        </w:rPr>
        <w:t>Your supervisor</w:t>
      </w:r>
      <w:r>
        <w:rPr>
          <w:rFonts w:ascii="Times New Roman" w:hAnsi="Times New Roman" w:cs="Times New Roman"/>
          <w:sz w:val="24"/>
          <w:szCs w:val="24"/>
        </w:rPr>
        <w:t xml:space="preserve"> will notify you when you have require</w:t>
      </w:r>
      <w:r w:rsidR="008650CB">
        <w:rPr>
          <w:rFonts w:ascii="Times New Roman" w:hAnsi="Times New Roman" w:cs="Times New Roman"/>
          <w:sz w:val="24"/>
          <w:szCs w:val="24"/>
        </w:rPr>
        <w:t>d</w:t>
      </w:r>
      <w:r>
        <w:rPr>
          <w:rFonts w:ascii="Times New Roman" w:hAnsi="Times New Roman" w:cs="Times New Roman"/>
          <w:sz w:val="24"/>
          <w:szCs w:val="24"/>
        </w:rPr>
        <w:t xml:space="preserve"> training to complete. </w:t>
      </w:r>
      <w:r w:rsidR="00EB65C0">
        <w:rPr>
          <w:rFonts w:ascii="Times New Roman" w:hAnsi="Times New Roman" w:cs="Times New Roman"/>
          <w:sz w:val="24"/>
          <w:szCs w:val="24"/>
        </w:rPr>
        <w:t xml:space="preserve">This training can be found under the “Human Resources” tab of the main menu. </w:t>
      </w:r>
    </w:p>
    <w:p w:rsidR="00EB65C0" w:rsidRDefault="00EB65C0" w:rsidP="0049701B">
      <w:pPr>
        <w:rPr>
          <w:rFonts w:ascii="Times New Roman" w:hAnsi="Times New Roman" w:cs="Times New Roman"/>
          <w:sz w:val="24"/>
          <w:szCs w:val="24"/>
        </w:rPr>
      </w:pPr>
      <w:r>
        <w:rPr>
          <w:rFonts w:ascii="Times New Roman" w:hAnsi="Times New Roman" w:cs="Times New Roman"/>
          <w:sz w:val="24"/>
          <w:szCs w:val="24"/>
        </w:rPr>
        <w:lastRenderedPageBreak/>
        <w:t xml:space="preserve">There are current no modules available for any </w:t>
      </w:r>
      <w:r w:rsidR="008650CB">
        <w:rPr>
          <w:rFonts w:ascii="Times New Roman" w:hAnsi="Times New Roman" w:cs="Times New Roman"/>
          <w:sz w:val="24"/>
          <w:szCs w:val="24"/>
        </w:rPr>
        <w:t>employees as this is a new function that will be rolled out in the next few months. I</w:t>
      </w:r>
      <w:r>
        <w:rPr>
          <w:rFonts w:ascii="Times New Roman" w:hAnsi="Times New Roman" w:cs="Times New Roman"/>
          <w:sz w:val="24"/>
          <w:szCs w:val="24"/>
        </w:rPr>
        <w:t xml:space="preserve">nstructions for how to complete your training will be posted when </w:t>
      </w:r>
      <w:r w:rsidR="008650CB">
        <w:rPr>
          <w:rFonts w:ascii="Times New Roman" w:hAnsi="Times New Roman" w:cs="Times New Roman"/>
          <w:sz w:val="24"/>
          <w:szCs w:val="24"/>
        </w:rPr>
        <w:t>training modules</w:t>
      </w:r>
      <w:r>
        <w:rPr>
          <w:rFonts w:ascii="Times New Roman" w:hAnsi="Times New Roman" w:cs="Times New Roman"/>
          <w:sz w:val="24"/>
          <w:szCs w:val="24"/>
        </w:rPr>
        <w:t xml:space="preserve"> become available. </w:t>
      </w:r>
    </w:p>
    <w:p w:rsidR="00C60B36" w:rsidRDefault="00C60B36" w:rsidP="0049701B">
      <w:pPr>
        <w:rPr>
          <w:rFonts w:ascii="Times New Roman" w:hAnsi="Times New Roman" w:cs="Times New Roman"/>
          <w:sz w:val="24"/>
          <w:szCs w:val="24"/>
        </w:rPr>
      </w:pPr>
    </w:p>
    <w:p w:rsidR="00446EF7" w:rsidRPr="00446EF7" w:rsidRDefault="00446EF7" w:rsidP="0049701B">
      <w:pPr>
        <w:rPr>
          <w:rFonts w:ascii="Times New Roman" w:hAnsi="Times New Roman" w:cs="Times New Roman"/>
          <w:sz w:val="24"/>
          <w:szCs w:val="24"/>
          <w:u w:val="single"/>
        </w:rPr>
      </w:pPr>
      <w:r w:rsidRPr="00446EF7">
        <w:rPr>
          <w:rFonts w:ascii="Times New Roman" w:hAnsi="Times New Roman" w:cs="Times New Roman"/>
          <w:sz w:val="24"/>
          <w:szCs w:val="24"/>
          <w:u w:val="single"/>
        </w:rPr>
        <w:t>Have questions about or issues with Paychex</w:t>
      </w:r>
    </w:p>
    <w:p w:rsidR="002202BE" w:rsidRDefault="00446EF7" w:rsidP="0049701B">
      <w:pPr>
        <w:rPr>
          <w:rFonts w:ascii="Times New Roman" w:hAnsi="Times New Roman" w:cs="Times New Roman"/>
          <w:sz w:val="24"/>
          <w:szCs w:val="24"/>
        </w:rPr>
      </w:pPr>
      <w:r>
        <w:rPr>
          <w:rFonts w:ascii="Times New Roman" w:hAnsi="Times New Roman" w:cs="Times New Roman"/>
          <w:sz w:val="24"/>
          <w:szCs w:val="24"/>
        </w:rPr>
        <w:t>If you’re having problems with Paychex, whether you can’t login, or you don’t know where to find certain information, feel free to reach out to our Human Resource</w:t>
      </w:r>
      <w:r w:rsidR="002202BE">
        <w:rPr>
          <w:rFonts w:ascii="Times New Roman" w:hAnsi="Times New Roman" w:cs="Times New Roman"/>
          <w:sz w:val="24"/>
          <w:szCs w:val="24"/>
        </w:rPr>
        <w:t xml:space="preserve">s Representative: </w:t>
      </w:r>
    </w:p>
    <w:p w:rsidR="002202BE" w:rsidRDefault="00446EF7" w:rsidP="0049701B">
      <w:pPr>
        <w:rPr>
          <w:rFonts w:ascii="Times New Roman" w:hAnsi="Times New Roman" w:cs="Times New Roman"/>
          <w:sz w:val="24"/>
          <w:szCs w:val="24"/>
        </w:rPr>
      </w:pPr>
      <w:r>
        <w:rPr>
          <w:rFonts w:ascii="Times New Roman" w:hAnsi="Times New Roman" w:cs="Times New Roman"/>
          <w:sz w:val="24"/>
          <w:szCs w:val="24"/>
        </w:rPr>
        <w:t>Kelsee Zyzak</w:t>
      </w:r>
    </w:p>
    <w:p w:rsidR="002202BE" w:rsidRDefault="00446EF7" w:rsidP="0049701B">
      <w:pPr>
        <w:rPr>
          <w:rFonts w:ascii="Times New Roman" w:hAnsi="Times New Roman" w:cs="Times New Roman"/>
          <w:sz w:val="24"/>
          <w:szCs w:val="24"/>
        </w:rPr>
      </w:pPr>
      <w:r>
        <w:rPr>
          <w:rFonts w:ascii="Times New Roman" w:hAnsi="Times New Roman" w:cs="Times New Roman"/>
          <w:sz w:val="24"/>
          <w:szCs w:val="24"/>
        </w:rPr>
        <w:t>(240) 388-</w:t>
      </w:r>
      <w:r w:rsidRPr="00446EF7">
        <w:rPr>
          <w:rFonts w:ascii="Times New Roman" w:hAnsi="Times New Roman" w:cs="Times New Roman"/>
          <w:sz w:val="24"/>
          <w:szCs w:val="24"/>
        </w:rPr>
        <w:t>5506</w:t>
      </w:r>
    </w:p>
    <w:p w:rsidR="00446EF7" w:rsidRPr="0049701B" w:rsidRDefault="00446EF7" w:rsidP="0049701B">
      <w:pPr>
        <w:rPr>
          <w:rFonts w:ascii="Times New Roman" w:hAnsi="Times New Roman" w:cs="Times New Roman"/>
          <w:sz w:val="24"/>
          <w:szCs w:val="24"/>
        </w:rPr>
      </w:pPr>
      <w:r>
        <w:rPr>
          <w:rFonts w:ascii="Times New Roman" w:hAnsi="Times New Roman" w:cs="Times New Roman"/>
          <w:sz w:val="24"/>
          <w:szCs w:val="24"/>
        </w:rPr>
        <w:t xml:space="preserve"> Kelsee.Zyzak@TICSecurity.com</w:t>
      </w:r>
    </w:p>
    <w:sectPr w:rsidR="00446EF7" w:rsidRPr="0049701B" w:rsidSect="004728EF">
      <w:headerReference w:type="first" r:id="rId19"/>
      <w:footerReference w:type="first" r:id="rId20"/>
      <w:type w:val="continuous"/>
      <w:pgSz w:w="12240" w:h="15840" w:code="1"/>
      <w:pgMar w:top="1008" w:right="1440" w:bottom="2880" w:left="180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73F6" w:rsidRDefault="001873F6">
      <w:pPr>
        <w:spacing w:after="0" w:line="240" w:lineRule="auto"/>
      </w:pPr>
      <w:r>
        <w:separator/>
      </w:r>
    </w:p>
  </w:endnote>
  <w:endnote w:type="continuationSeparator" w:id="0">
    <w:p w:rsidR="001873F6" w:rsidRDefault="00187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lonna MT">
    <w:panose1 w:val="04020805060202030203"/>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8EF" w:rsidRPr="004728EF" w:rsidRDefault="004728EF" w:rsidP="004728EF">
    <w:pPr>
      <w:pStyle w:val="Header"/>
      <w:tabs>
        <w:tab w:val="left" w:pos="3555"/>
      </w:tabs>
      <w:jc w:val="center"/>
      <w:rPr>
        <w:color w:val="FFFF00"/>
        <w:sz w:val="28"/>
        <w:szCs w:val="28"/>
        <w14:textOutline w14:w="635" w14:cap="rnd" w14:cmpd="sng" w14:algn="ctr">
          <w14:solidFill>
            <w14:srgbClr w14:val="000000"/>
          </w14:solidFill>
          <w14:prstDash w14:val="solid"/>
          <w14:bevel/>
        </w14:textOutline>
      </w:rPr>
    </w:pPr>
    <w:r w:rsidRPr="004728EF">
      <w:rPr>
        <w:rFonts w:ascii="Britannic Bold" w:hAnsi="Britannic Bold"/>
        <w:color w:val="FFFF00"/>
        <w:sz w:val="28"/>
        <w:szCs w:val="28"/>
        <w14:textOutline w14:w="635" w14:cap="rnd" w14:cmpd="sng" w14:algn="ctr">
          <w14:solidFill>
            <w14:srgbClr w14:val="000000"/>
          </w14:solidFill>
          <w14:prstDash w14:val="solid"/>
          <w14:bevel/>
        </w14:textOutline>
      </w:rPr>
      <w:t>The Integration Company</w:t>
    </w:r>
  </w:p>
  <w:p w:rsidR="004728EF" w:rsidRDefault="004728EF" w:rsidP="004728EF">
    <w:pPr>
      <w:tabs>
        <w:tab w:val="center" w:pos="4770"/>
        <w:tab w:val="right" w:pos="9270"/>
      </w:tabs>
      <w:spacing w:after="0"/>
      <w:rPr>
        <w:szCs w:val="22"/>
      </w:rPr>
    </w:pPr>
  </w:p>
  <w:p w:rsidR="004728EF" w:rsidRPr="0023369A" w:rsidRDefault="004728EF" w:rsidP="000D1792">
    <w:pPr>
      <w:tabs>
        <w:tab w:val="right" w:pos="1710"/>
        <w:tab w:val="left" w:pos="2250"/>
        <w:tab w:val="left" w:pos="2610"/>
        <w:tab w:val="left" w:pos="4680"/>
      </w:tabs>
      <w:jc w:val="center"/>
      <w:rPr>
        <w:rFonts w:ascii="Tahoma" w:hAnsi="Tahoma" w:cs="Tahoma"/>
      </w:rPr>
    </w:pPr>
    <w:r w:rsidRPr="0023369A">
      <w:rPr>
        <w:rFonts w:ascii="Tahoma" w:hAnsi="Tahoma" w:cs="Tahoma"/>
      </w:rPr>
      <w:t xml:space="preserve">SBA 8A Certified  </w:t>
    </w:r>
    <w:r w:rsidRPr="0023369A">
      <w:rPr>
        <w:rFonts w:ascii="Tahoma" w:hAnsi="Tahoma" w:cs="Tahoma"/>
        <w:b/>
      </w:rPr>
      <w:sym w:font="Symbol" w:char="F0B7"/>
    </w:r>
    <w:r w:rsidRPr="0023369A">
      <w:rPr>
        <w:rFonts w:ascii="Tahoma" w:hAnsi="Tahoma" w:cs="Tahoma"/>
        <w:b/>
      </w:rPr>
      <w:t xml:space="preserve">  </w:t>
    </w:r>
    <w:r w:rsidRPr="0023369A">
      <w:rPr>
        <w:rFonts w:ascii="Tahoma" w:hAnsi="Tahoma" w:cs="Tahoma"/>
      </w:rPr>
      <w:t>GSA GS-07F-026DA</w:t>
    </w:r>
    <w:r w:rsidRPr="0023369A">
      <w:rPr>
        <w:rFonts w:ascii="Tahoma" w:hAnsi="Tahoma" w:cs="Tahoma"/>
        <w:b/>
      </w:rPr>
      <w:t xml:space="preserve">  </w:t>
    </w:r>
    <w:r w:rsidRPr="0023369A">
      <w:rPr>
        <w:rFonts w:ascii="Tahoma" w:hAnsi="Tahoma" w:cs="Tahoma"/>
        <w:b/>
      </w:rPr>
      <w:sym w:font="Symbol" w:char="F0B7"/>
    </w:r>
    <w:r w:rsidRPr="0023369A">
      <w:rPr>
        <w:rFonts w:ascii="Tahoma" w:hAnsi="Tahoma" w:cs="Tahoma"/>
        <w:b/>
      </w:rPr>
      <w:t xml:space="preserve"> </w:t>
    </w:r>
    <w:r w:rsidRPr="0023369A">
      <w:rPr>
        <w:rFonts w:ascii="Tahoma" w:hAnsi="Tahoma" w:cs="Tahoma"/>
      </w:rPr>
      <w:t xml:space="preserve"> Virginia DCJS 11-6656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73F6" w:rsidRDefault="001873F6">
      <w:pPr>
        <w:spacing w:after="0" w:line="240" w:lineRule="auto"/>
      </w:pPr>
      <w:r>
        <w:separator/>
      </w:r>
    </w:p>
  </w:footnote>
  <w:footnote w:type="continuationSeparator" w:id="0">
    <w:p w:rsidR="001873F6" w:rsidRDefault="00187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74E" w:rsidRDefault="008753E1">
    <w:pPr>
      <w:pStyle w:val="Header"/>
    </w:pPr>
    <w:r>
      <w:rPr>
        <w:noProof/>
      </w:rPr>
      <w:drawing>
        <wp:anchor distT="0" distB="0" distL="114300" distR="114300" simplePos="0" relativeHeight="251659264" behindDoc="0" locked="0" layoutInCell="1" allowOverlap="1" wp14:anchorId="4CF56F32" wp14:editId="7EB7C23A">
          <wp:simplePos x="0" y="0"/>
          <wp:positionH relativeFrom="margin">
            <wp:align>center</wp:align>
          </wp:positionH>
          <wp:positionV relativeFrom="paragraph">
            <wp:posOffset>-530225</wp:posOffset>
          </wp:positionV>
          <wp:extent cx="2776855" cy="13506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6855" cy="1350645"/>
                  </a:xfrm>
                  <a:prstGeom prst="rect">
                    <a:avLst/>
                  </a:prstGeom>
                </pic:spPr>
              </pic:pic>
            </a:graphicData>
          </a:graphic>
          <wp14:sizeRelH relativeFrom="margin">
            <wp14:pctWidth>0</wp14:pctWidth>
          </wp14:sizeRelH>
          <wp14:sizeRelV relativeFrom="margin">
            <wp14:pctHeight>0</wp14:pctHeight>
          </wp14:sizeRelV>
        </wp:anchor>
      </w:drawing>
    </w:r>
  </w:p>
  <w:p w:rsidR="0058474E" w:rsidRDefault="0058474E">
    <w:pPr>
      <w:pStyle w:val="Header"/>
    </w:pPr>
    <w:r>
      <w:rPr>
        <w:noProof/>
      </w:rPr>
      <mc:AlternateContent>
        <mc:Choice Requires="wps">
          <w:drawing>
            <wp:anchor distT="45720" distB="45720" distL="114300" distR="114300" simplePos="0" relativeHeight="251661312" behindDoc="1" locked="0" layoutInCell="1" allowOverlap="1">
              <wp:simplePos x="0" y="0"/>
              <wp:positionH relativeFrom="column">
                <wp:posOffset>2522855</wp:posOffset>
              </wp:positionH>
              <wp:positionV relativeFrom="paragraph">
                <wp:posOffset>173990</wp:posOffset>
              </wp:positionV>
              <wp:extent cx="2670048" cy="140462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048" cy="1404620"/>
                      </a:xfrm>
                      <a:prstGeom prst="rect">
                        <a:avLst/>
                      </a:prstGeom>
                      <a:solidFill>
                        <a:srgbClr val="FFFFFF"/>
                      </a:solidFill>
                      <a:ln w="9525">
                        <a:noFill/>
                        <a:miter lim="800000"/>
                        <a:headEnd/>
                        <a:tailEnd/>
                      </a:ln>
                    </wps:spPr>
                    <wps:txbx>
                      <w:txbxContent>
                        <w:p w:rsidR="0058474E" w:rsidRPr="0058474E" w:rsidRDefault="0058474E">
                          <w:pPr>
                            <w:rPr>
                              <w:sz w:val="28"/>
                              <w:szCs w:val="28"/>
                            </w:rPr>
                          </w:pPr>
                          <w:r w:rsidRPr="0058474E">
                            <w:rPr>
                              <w:rFonts w:ascii="Century" w:hAnsi="Century"/>
                              <w:b/>
                              <w:color w:val="363636" w:themeColor="background2" w:themeShade="40"/>
                              <w:sz w:val="28"/>
                              <w:szCs w:val="28"/>
                              <w14:shadow w14:blurRad="50800" w14:dist="50800" w14:dir="0" w14:sx="0" w14:sy="0" w14:kx="0" w14:ky="0" w14:algn="ctr">
                                <w14:srgbClr w14:val="000000">
                                  <w14:alpha w14:val="27000"/>
                                </w14:srgbClr>
                              </w14:shadow>
                              <w14:textOutline w14:w="0" w14:cap="flat" w14:cmpd="sng" w14:algn="ctr">
                                <w14:noFill/>
                                <w14:prstDash w14:val="solid"/>
                                <w14:round/>
                              </w14:textOutline>
                              <w14:props3d w14:extrusionH="57150" w14:contourW="0" w14:prstMaterial="softEdge">
                                <w14:bevelT w14:w="25400" w14:h="38100" w14:prst="circle"/>
                              </w14:props3d>
                            </w:rPr>
                            <w:t>The Integration Company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65pt;margin-top:13.7pt;width:210.2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1NIQIAAB4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" stroked="f">
              <v:textbox style="mso-fit-shape-to-text:t">
                <w:txbxContent>
                  <w:p w:rsidR="0058474E" w:rsidRPr="0058474E" w:rsidRDefault="0058474E">
                    <w:pPr>
                      <w:rPr>
                        <w:sz w:val="28"/>
                        <w:szCs w:val="28"/>
                      </w:rPr>
                    </w:pPr>
                    <w:r w:rsidRPr="0058474E">
                      <w:rPr>
                        <w:rFonts w:ascii="Century" w:hAnsi="Century"/>
                        <w:b/>
                        <w:color w:val="363636" w:themeColor="background2" w:themeShade="40"/>
                        <w:sz w:val="28"/>
                        <w:szCs w:val="28"/>
                        <w14:shadow w14:blurRad="50800" w14:dist="50800" w14:dir="0" w14:sx="0" w14:sy="0" w14:kx="0" w14:ky="0" w14:algn="ctr">
                          <w14:srgbClr w14:val="000000">
                            <w14:alpha w14:val="27000"/>
                          </w14:srgbClr>
                        </w14:shadow>
                        <w14:textOutline w14:w="0" w14:cap="flat" w14:cmpd="sng" w14:algn="ctr">
                          <w14:noFill/>
                          <w14:prstDash w14:val="solid"/>
                          <w14:round/>
                        </w14:textOutline>
                        <w14:props3d w14:extrusionH="57150" w14:contourW="0" w14:prstMaterial="softEdge">
                          <w14:bevelT w14:w="25400" w14:h="38100" w14:prst="circle"/>
                        </w14:props3d>
                      </w:rPr>
                      <w:t>The Integration Company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F0EBE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781"/>
    <w:rsid w:val="00000A9D"/>
    <w:rsid w:val="0002359E"/>
    <w:rsid w:val="00050A6D"/>
    <w:rsid w:val="000D1792"/>
    <w:rsid w:val="00156EF1"/>
    <w:rsid w:val="00162FA3"/>
    <w:rsid w:val="001770A8"/>
    <w:rsid w:val="001873F6"/>
    <w:rsid w:val="001B6D06"/>
    <w:rsid w:val="001C4015"/>
    <w:rsid w:val="001C4173"/>
    <w:rsid w:val="001F4540"/>
    <w:rsid w:val="002202BE"/>
    <w:rsid w:val="002229ED"/>
    <w:rsid w:val="002A61E6"/>
    <w:rsid w:val="002B4DCA"/>
    <w:rsid w:val="002C2563"/>
    <w:rsid w:val="00343FBB"/>
    <w:rsid w:val="00344781"/>
    <w:rsid w:val="0037096C"/>
    <w:rsid w:val="003B60FF"/>
    <w:rsid w:val="003D0FBD"/>
    <w:rsid w:val="00401E15"/>
    <w:rsid w:val="00446EF7"/>
    <w:rsid w:val="004728EF"/>
    <w:rsid w:val="00480808"/>
    <w:rsid w:val="0049701B"/>
    <w:rsid w:val="004B5284"/>
    <w:rsid w:val="004E2F41"/>
    <w:rsid w:val="004F6A9D"/>
    <w:rsid w:val="00563F31"/>
    <w:rsid w:val="00565E2F"/>
    <w:rsid w:val="0058474E"/>
    <w:rsid w:val="005C4678"/>
    <w:rsid w:val="005E5E2B"/>
    <w:rsid w:val="00637273"/>
    <w:rsid w:val="006411BD"/>
    <w:rsid w:val="006515E8"/>
    <w:rsid w:val="006F1118"/>
    <w:rsid w:val="00741FDE"/>
    <w:rsid w:val="00787AD5"/>
    <w:rsid w:val="008347EF"/>
    <w:rsid w:val="008650CB"/>
    <w:rsid w:val="00872FAE"/>
    <w:rsid w:val="008753E1"/>
    <w:rsid w:val="008E5B6A"/>
    <w:rsid w:val="008E5F8D"/>
    <w:rsid w:val="008F7873"/>
    <w:rsid w:val="0092237D"/>
    <w:rsid w:val="00946252"/>
    <w:rsid w:val="0098300D"/>
    <w:rsid w:val="009E37DE"/>
    <w:rsid w:val="009F0B81"/>
    <w:rsid w:val="009F6FC7"/>
    <w:rsid w:val="00A36F67"/>
    <w:rsid w:val="00A87075"/>
    <w:rsid w:val="00AA0A66"/>
    <w:rsid w:val="00AB1341"/>
    <w:rsid w:val="00AC4AF3"/>
    <w:rsid w:val="00AE267E"/>
    <w:rsid w:val="00B8163C"/>
    <w:rsid w:val="00B9569D"/>
    <w:rsid w:val="00BF473C"/>
    <w:rsid w:val="00BF71D0"/>
    <w:rsid w:val="00C07E2B"/>
    <w:rsid w:val="00C24792"/>
    <w:rsid w:val="00C60B36"/>
    <w:rsid w:val="00C62B67"/>
    <w:rsid w:val="00CA38AF"/>
    <w:rsid w:val="00CB2712"/>
    <w:rsid w:val="00CD5E29"/>
    <w:rsid w:val="00D0324C"/>
    <w:rsid w:val="00D05394"/>
    <w:rsid w:val="00D25C8E"/>
    <w:rsid w:val="00D35E92"/>
    <w:rsid w:val="00D4190C"/>
    <w:rsid w:val="00D611FE"/>
    <w:rsid w:val="00D66811"/>
    <w:rsid w:val="00D906CA"/>
    <w:rsid w:val="00DA05D9"/>
    <w:rsid w:val="00DF02EF"/>
    <w:rsid w:val="00E12DAB"/>
    <w:rsid w:val="00E156BA"/>
    <w:rsid w:val="00E70880"/>
    <w:rsid w:val="00E82260"/>
    <w:rsid w:val="00EB1088"/>
    <w:rsid w:val="00EB65C0"/>
    <w:rsid w:val="00EE4599"/>
    <w:rsid w:val="00F06E35"/>
    <w:rsid w:val="00F07379"/>
    <w:rsid w:val="00F30102"/>
    <w:rsid w:val="00F353FD"/>
    <w:rsid w:val="00F43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B648F"/>
  <w15:chartTrackingRefBased/>
  <w15:docId w15:val="{4882CBF8-0B0E-4C52-9404-CB8FEE8FC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uiPriority="4"/>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2260"/>
  </w:style>
  <w:style w:type="paragraph" w:styleId="Heading1">
    <w:name w:val="heading 1"/>
    <w:basedOn w:val="Normal"/>
    <w:next w:val="Normal"/>
    <w:link w:val="Heading1Char"/>
    <w:uiPriority w:val="9"/>
    <w:qFormat/>
    <w:rsid w:val="00E82260"/>
    <w:pPr>
      <w:keepNext/>
      <w:keepLines/>
      <w:pBdr>
        <w:bottom w:val="single" w:sz="4" w:space="1" w:color="DF2E28" w:themeColor="accent1"/>
      </w:pBdr>
      <w:spacing w:before="400" w:after="40" w:line="240" w:lineRule="auto"/>
      <w:outlineLvl w:val="0"/>
    </w:pPr>
    <w:rPr>
      <w:rFonts w:asciiTheme="majorHAnsi" w:eastAsiaTheme="majorEastAsia" w:hAnsiTheme="majorHAnsi" w:cstheme="majorBidi"/>
      <w:color w:val="AB1E19" w:themeColor="accent1" w:themeShade="BF"/>
      <w:sz w:val="36"/>
      <w:szCs w:val="36"/>
    </w:rPr>
  </w:style>
  <w:style w:type="paragraph" w:styleId="Heading2">
    <w:name w:val="heading 2"/>
    <w:basedOn w:val="Normal"/>
    <w:next w:val="Normal"/>
    <w:link w:val="Heading2Char"/>
    <w:uiPriority w:val="9"/>
    <w:unhideWhenUsed/>
    <w:qFormat/>
    <w:rsid w:val="00E82260"/>
    <w:pPr>
      <w:keepNext/>
      <w:keepLines/>
      <w:spacing w:before="160" w:after="0" w:line="240" w:lineRule="auto"/>
      <w:outlineLvl w:val="1"/>
    </w:pPr>
    <w:rPr>
      <w:rFonts w:asciiTheme="majorHAnsi" w:eastAsiaTheme="majorEastAsia" w:hAnsiTheme="majorHAnsi" w:cstheme="majorBidi"/>
      <w:color w:val="AB1E19" w:themeColor="accent1" w:themeShade="BF"/>
      <w:sz w:val="28"/>
      <w:szCs w:val="28"/>
    </w:rPr>
  </w:style>
  <w:style w:type="paragraph" w:styleId="Heading3">
    <w:name w:val="heading 3"/>
    <w:basedOn w:val="Normal"/>
    <w:next w:val="Normal"/>
    <w:link w:val="Heading3Char"/>
    <w:uiPriority w:val="9"/>
    <w:unhideWhenUsed/>
    <w:qFormat/>
    <w:rsid w:val="00E8226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E8226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82260"/>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8226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8226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8226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8226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sid w:val="00C62B67"/>
  </w:style>
  <w:style w:type="character" w:styleId="PlaceholderText">
    <w:name w:val="Placeholder Text"/>
    <w:basedOn w:val="DefaultParagraphFont"/>
    <w:uiPriority w:val="99"/>
    <w:semiHidden/>
    <w:rsid w:val="00CD5E29"/>
    <w:rPr>
      <w:color w:val="363636" w:themeColor="background2" w:themeShade="40"/>
    </w:rPr>
  </w:style>
  <w:style w:type="paragraph" w:styleId="Header">
    <w:name w:val="header"/>
    <w:basedOn w:val="Normal"/>
    <w:link w:val="HeaderChar"/>
    <w:unhideWhenUsed/>
    <w:rsid w:val="00EE4599"/>
    <w:pPr>
      <w:spacing w:after="0" w:line="240" w:lineRule="auto"/>
    </w:pPr>
  </w:style>
  <w:style w:type="character" w:customStyle="1" w:styleId="HeaderChar">
    <w:name w:val="Header Char"/>
    <w:basedOn w:val="DefaultParagraphFont"/>
    <w:link w:val="Header"/>
    <w:uiPriority w:val="99"/>
    <w:rsid w:val="00EE4599"/>
  </w:style>
  <w:style w:type="paragraph" w:customStyle="1" w:styleId="SenderAddress">
    <w:name w:val="Sender Address"/>
    <w:basedOn w:val="Normal"/>
    <w:uiPriority w:val="1"/>
    <w:rsid w:val="00343FBB"/>
    <w:pPr>
      <w:spacing w:after="0"/>
    </w:pPr>
  </w:style>
  <w:style w:type="paragraph" w:styleId="Date">
    <w:name w:val="Date"/>
    <w:basedOn w:val="Normal"/>
    <w:next w:val="Normal"/>
    <w:link w:val="DateChar"/>
    <w:uiPriority w:val="2"/>
    <w:unhideWhenUsed/>
    <w:rsid w:val="00D25C8E"/>
    <w:pPr>
      <w:spacing w:before="1000" w:after="400"/>
    </w:pPr>
  </w:style>
  <w:style w:type="character" w:customStyle="1" w:styleId="DateChar">
    <w:name w:val="Date Char"/>
    <w:basedOn w:val="DefaultParagraphFont"/>
    <w:link w:val="Date"/>
    <w:uiPriority w:val="2"/>
    <w:rsid w:val="00D25C8E"/>
  </w:style>
  <w:style w:type="paragraph" w:customStyle="1" w:styleId="RecipientAddress">
    <w:name w:val="Recipient Address"/>
    <w:basedOn w:val="Normal"/>
    <w:uiPriority w:val="3"/>
    <w:rsid w:val="003D0FBD"/>
    <w:pPr>
      <w:spacing w:after="480"/>
      <w:contextualSpacing/>
    </w:pPr>
  </w:style>
  <w:style w:type="paragraph" w:styleId="Closing">
    <w:name w:val="Closing"/>
    <w:basedOn w:val="Normal"/>
    <w:next w:val="Signature"/>
    <w:link w:val="ClosingChar"/>
    <w:uiPriority w:val="5"/>
    <w:unhideWhenUsed/>
    <w:pPr>
      <w:spacing w:before="600" w:after="800"/>
    </w:pPr>
  </w:style>
  <w:style w:type="character" w:customStyle="1" w:styleId="ClosingChar">
    <w:name w:val="Closing Char"/>
    <w:basedOn w:val="DefaultParagraphFont"/>
    <w:link w:val="Closing"/>
    <w:uiPriority w:val="5"/>
    <w:rsid w:val="00343FBB"/>
  </w:style>
  <w:style w:type="paragraph" w:styleId="Signature">
    <w:name w:val="Signature"/>
    <w:basedOn w:val="Normal"/>
    <w:next w:val="Normal"/>
    <w:link w:val="SignatureChar"/>
    <w:uiPriority w:val="6"/>
    <w:unhideWhenUsed/>
    <w:pPr>
      <w:spacing w:after="600"/>
    </w:pPr>
  </w:style>
  <w:style w:type="character" w:customStyle="1" w:styleId="SignatureChar">
    <w:name w:val="Signature Char"/>
    <w:basedOn w:val="DefaultParagraphFont"/>
    <w:link w:val="Signature"/>
    <w:uiPriority w:val="6"/>
    <w:rsid w:val="00343FBB"/>
  </w:style>
  <w:style w:type="paragraph" w:styleId="BalloonText">
    <w:name w:val="Balloon Text"/>
    <w:basedOn w:val="Normal"/>
    <w:link w:val="BalloonTextChar"/>
    <w:uiPriority w:val="99"/>
    <w:semiHidden/>
    <w:unhideWhenUsed/>
    <w:rsid w:val="002C256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C2563"/>
    <w:rPr>
      <w:rFonts w:ascii="Segoe UI" w:hAnsi="Segoe UI" w:cs="Segoe UI"/>
      <w:szCs w:val="18"/>
    </w:rPr>
  </w:style>
  <w:style w:type="paragraph" w:styleId="Bibliography">
    <w:name w:val="Bibliography"/>
    <w:basedOn w:val="Normal"/>
    <w:next w:val="Normal"/>
    <w:uiPriority w:val="37"/>
    <w:semiHidden/>
    <w:unhideWhenUsed/>
    <w:rsid w:val="002C2563"/>
  </w:style>
  <w:style w:type="paragraph" w:styleId="BlockText">
    <w:name w:val="Block Text"/>
    <w:basedOn w:val="Normal"/>
    <w:uiPriority w:val="99"/>
    <w:semiHidden/>
    <w:unhideWhenUsed/>
    <w:rsid w:val="00CD5E29"/>
    <w:pPr>
      <w:pBdr>
        <w:top w:val="single" w:sz="2" w:space="10" w:color="DF2E28" w:themeColor="accent1" w:frame="1"/>
        <w:left w:val="single" w:sz="2" w:space="10" w:color="DF2E28" w:themeColor="accent1" w:frame="1"/>
        <w:bottom w:val="single" w:sz="2" w:space="10" w:color="DF2E28" w:themeColor="accent1" w:frame="1"/>
        <w:right w:val="single" w:sz="2" w:space="10" w:color="DF2E28" w:themeColor="accent1" w:frame="1"/>
      </w:pBdr>
      <w:ind w:left="1152" w:right="1152"/>
    </w:pPr>
    <w:rPr>
      <w:i/>
      <w:iCs/>
      <w:color w:val="AB1E19" w:themeColor="accent1" w:themeShade="BF"/>
    </w:rPr>
  </w:style>
  <w:style w:type="paragraph" w:styleId="BodyText">
    <w:name w:val="Body Text"/>
    <w:basedOn w:val="Normal"/>
    <w:link w:val="BodyTextChar"/>
    <w:uiPriority w:val="99"/>
    <w:semiHidden/>
    <w:unhideWhenUsed/>
    <w:rsid w:val="002C2563"/>
  </w:style>
  <w:style w:type="character" w:customStyle="1" w:styleId="BodyTextChar">
    <w:name w:val="Body Text Char"/>
    <w:basedOn w:val="DefaultParagraphFont"/>
    <w:link w:val="BodyText"/>
    <w:uiPriority w:val="99"/>
    <w:semiHidden/>
    <w:rsid w:val="002C2563"/>
  </w:style>
  <w:style w:type="paragraph" w:styleId="BodyText2">
    <w:name w:val="Body Text 2"/>
    <w:basedOn w:val="Normal"/>
    <w:link w:val="BodyText2Char"/>
    <w:uiPriority w:val="99"/>
    <w:semiHidden/>
    <w:unhideWhenUsed/>
    <w:rsid w:val="002C2563"/>
    <w:pPr>
      <w:spacing w:line="480" w:lineRule="auto"/>
    </w:pPr>
  </w:style>
  <w:style w:type="character" w:customStyle="1" w:styleId="BodyText2Char">
    <w:name w:val="Body Text 2 Char"/>
    <w:basedOn w:val="DefaultParagraphFont"/>
    <w:link w:val="BodyText2"/>
    <w:uiPriority w:val="99"/>
    <w:semiHidden/>
    <w:rsid w:val="002C2563"/>
  </w:style>
  <w:style w:type="paragraph" w:styleId="BodyText3">
    <w:name w:val="Body Text 3"/>
    <w:basedOn w:val="Normal"/>
    <w:link w:val="BodyText3Char"/>
    <w:uiPriority w:val="99"/>
    <w:semiHidden/>
    <w:unhideWhenUsed/>
    <w:rsid w:val="002C2563"/>
    <w:rPr>
      <w:szCs w:val="16"/>
    </w:rPr>
  </w:style>
  <w:style w:type="character" w:customStyle="1" w:styleId="BodyText3Char">
    <w:name w:val="Body Text 3 Char"/>
    <w:basedOn w:val="DefaultParagraphFont"/>
    <w:link w:val="BodyText3"/>
    <w:uiPriority w:val="99"/>
    <w:semiHidden/>
    <w:rsid w:val="002C2563"/>
    <w:rPr>
      <w:szCs w:val="16"/>
    </w:rPr>
  </w:style>
  <w:style w:type="paragraph" w:styleId="BodyTextFirstIndent">
    <w:name w:val="Body Text First Indent"/>
    <w:basedOn w:val="BodyText"/>
    <w:link w:val="BodyTextFirstIndentChar"/>
    <w:uiPriority w:val="99"/>
    <w:semiHidden/>
    <w:unhideWhenUsed/>
    <w:rsid w:val="002C2563"/>
    <w:pPr>
      <w:spacing w:after="200"/>
      <w:ind w:firstLine="360"/>
    </w:pPr>
  </w:style>
  <w:style w:type="character" w:customStyle="1" w:styleId="BodyTextFirstIndentChar">
    <w:name w:val="Body Text First Indent Char"/>
    <w:basedOn w:val="BodyTextChar"/>
    <w:link w:val="BodyTextFirstIndent"/>
    <w:uiPriority w:val="99"/>
    <w:semiHidden/>
    <w:rsid w:val="002C2563"/>
  </w:style>
  <w:style w:type="paragraph" w:styleId="BodyTextIndent">
    <w:name w:val="Body Text Indent"/>
    <w:basedOn w:val="Normal"/>
    <w:link w:val="BodyTextIndentChar"/>
    <w:uiPriority w:val="99"/>
    <w:semiHidden/>
    <w:unhideWhenUsed/>
    <w:rsid w:val="002C2563"/>
    <w:pPr>
      <w:ind w:left="360"/>
    </w:pPr>
  </w:style>
  <w:style w:type="character" w:customStyle="1" w:styleId="BodyTextIndentChar">
    <w:name w:val="Body Text Indent Char"/>
    <w:basedOn w:val="DefaultParagraphFont"/>
    <w:link w:val="BodyTextIndent"/>
    <w:uiPriority w:val="99"/>
    <w:semiHidden/>
    <w:rsid w:val="002C2563"/>
  </w:style>
  <w:style w:type="paragraph" w:styleId="BodyTextFirstIndent2">
    <w:name w:val="Body Text First Indent 2"/>
    <w:basedOn w:val="BodyTextIndent"/>
    <w:link w:val="BodyTextFirstIndent2Char"/>
    <w:uiPriority w:val="99"/>
    <w:semiHidden/>
    <w:unhideWhenUsed/>
    <w:rsid w:val="002C2563"/>
    <w:pPr>
      <w:spacing w:after="200"/>
      <w:ind w:firstLine="360"/>
    </w:pPr>
  </w:style>
  <w:style w:type="character" w:customStyle="1" w:styleId="BodyTextFirstIndent2Char">
    <w:name w:val="Body Text First Indent 2 Char"/>
    <w:basedOn w:val="BodyTextIndentChar"/>
    <w:link w:val="BodyTextFirstIndent2"/>
    <w:uiPriority w:val="99"/>
    <w:semiHidden/>
    <w:rsid w:val="002C2563"/>
  </w:style>
  <w:style w:type="paragraph" w:styleId="BodyTextIndent2">
    <w:name w:val="Body Text Indent 2"/>
    <w:basedOn w:val="Normal"/>
    <w:link w:val="BodyTextIndent2Char"/>
    <w:uiPriority w:val="99"/>
    <w:semiHidden/>
    <w:unhideWhenUsed/>
    <w:rsid w:val="002C2563"/>
    <w:pPr>
      <w:spacing w:line="480" w:lineRule="auto"/>
      <w:ind w:left="360"/>
    </w:pPr>
  </w:style>
  <w:style w:type="character" w:customStyle="1" w:styleId="BodyTextIndent2Char">
    <w:name w:val="Body Text Indent 2 Char"/>
    <w:basedOn w:val="DefaultParagraphFont"/>
    <w:link w:val="BodyTextIndent2"/>
    <w:uiPriority w:val="99"/>
    <w:semiHidden/>
    <w:rsid w:val="002C2563"/>
  </w:style>
  <w:style w:type="paragraph" w:styleId="BodyTextIndent3">
    <w:name w:val="Body Text Indent 3"/>
    <w:basedOn w:val="Normal"/>
    <w:link w:val="BodyTextIndent3Char"/>
    <w:uiPriority w:val="99"/>
    <w:semiHidden/>
    <w:unhideWhenUsed/>
    <w:rsid w:val="002C2563"/>
    <w:pPr>
      <w:ind w:left="360"/>
    </w:pPr>
    <w:rPr>
      <w:szCs w:val="16"/>
    </w:rPr>
  </w:style>
  <w:style w:type="character" w:customStyle="1" w:styleId="BodyTextIndent3Char">
    <w:name w:val="Body Text Indent 3 Char"/>
    <w:basedOn w:val="DefaultParagraphFont"/>
    <w:link w:val="BodyTextIndent3"/>
    <w:uiPriority w:val="99"/>
    <w:semiHidden/>
    <w:rsid w:val="002C2563"/>
    <w:rPr>
      <w:szCs w:val="16"/>
    </w:rPr>
  </w:style>
  <w:style w:type="character" w:styleId="BookTitle">
    <w:name w:val="Book Title"/>
    <w:basedOn w:val="DefaultParagraphFont"/>
    <w:uiPriority w:val="33"/>
    <w:qFormat/>
    <w:rsid w:val="00E82260"/>
    <w:rPr>
      <w:b/>
      <w:bCs/>
      <w:smallCaps/>
    </w:rPr>
  </w:style>
  <w:style w:type="paragraph" w:styleId="Caption">
    <w:name w:val="caption"/>
    <w:basedOn w:val="Normal"/>
    <w:next w:val="Normal"/>
    <w:uiPriority w:val="35"/>
    <w:semiHidden/>
    <w:unhideWhenUsed/>
    <w:qFormat/>
    <w:rsid w:val="00E82260"/>
    <w:pPr>
      <w:spacing w:line="240" w:lineRule="auto"/>
    </w:pPr>
    <w:rPr>
      <w:b/>
      <w:bCs/>
      <w:color w:val="404040" w:themeColor="text1" w:themeTint="BF"/>
      <w:sz w:val="20"/>
      <w:szCs w:val="20"/>
    </w:rPr>
  </w:style>
  <w:style w:type="table" w:styleId="ColorfulGrid">
    <w:name w:val="Colorful Grid"/>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4D3" w:themeFill="accent1" w:themeFillTint="33"/>
    </w:tcPr>
    <w:tblStylePr w:type="firstRow">
      <w:rPr>
        <w:b/>
        <w:bCs/>
      </w:rPr>
      <w:tblPr/>
      <w:tcPr>
        <w:shd w:val="clear" w:color="auto" w:fill="F2ABA8" w:themeFill="accent1" w:themeFillTint="66"/>
      </w:tcPr>
    </w:tblStylePr>
    <w:tblStylePr w:type="lastRow">
      <w:rPr>
        <w:b/>
        <w:bCs/>
        <w:color w:val="000000" w:themeColor="text1"/>
      </w:rPr>
      <w:tblPr/>
      <w:tcPr>
        <w:shd w:val="clear" w:color="auto" w:fill="F2ABA8" w:themeFill="accent1" w:themeFillTint="66"/>
      </w:tcPr>
    </w:tblStylePr>
    <w:tblStylePr w:type="firstCol">
      <w:rPr>
        <w:color w:val="FFFFFF" w:themeColor="background1"/>
      </w:rPr>
      <w:tblPr/>
      <w:tcPr>
        <w:shd w:val="clear" w:color="auto" w:fill="AB1E19" w:themeFill="accent1" w:themeFillShade="BF"/>
      </w:tcPr>
    </w:tblStylePr>
    <w:tblStylePr w:type="lastCol">
      <w:rPr>
        <w:color w:val="FFFFFF" w:themeColor="background1"/>
      </w:rPr>
      <w:tblPr/>
      <w:tcPr>
        <w:shd w:val="clear" w:color="auto" w:fill="AB1E19" w:themeFill="accent1" w:themeFillShade="BF"/>
      </w:tcPr>
    </w:tblStylePr>
    <w:tblStylePr w:type="band1Vert">
      <w:tblPr/>
      <w:tcPr>
        <w:shd w:val="clear" w:color="auto" w:fill="EF9693" w:themeFill="accent1" w:themeFillTint="7F"/>
      </w:tcPr>
    </w:tblStylePr>
    <w:tblStylePr w:type="band1Horz">
      <w:tblPr/>
      <w:tcPr>
        <w:shd w:val="clear" w:color="auto" w:fill="EF9693" w:themeFill="accent1" w:themeFillTint="7F"/>
      </w:tcPr>
    </w:tblStylePr>
  </w:style>
  <w:style w:type="table" w:styleId="ColorfulGrid-Accent2">
    <w:name w:val="Colorful Grid Accent 2"/>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5D1" w:themeFill="accent2" w:themeFillTint="33"/>
    </w:tcPr>
    <w:tblStylePr w:type="firstRow">
      <w:rPr>
        <w:b/>
        <w:bCs/>
      </w:rPr>
      <w:tblPr/>
      <w:tcPr>
        <w:shd w:val="clear" w:color="auto" w:fill="FECCA3" w:themeFill="accent2" w:themeFillTint="66"/>
      </w:tcPr>
    </w:tblStylePr>
    <w:tblStylePr w:type="lastRow">
      <w:rPr>
        <w:b/>
        <w:bCs/>
        <w:color w:val="000000" w:themeColor="text1"/>
      </w:rPr>
      <w:tblPr/>
      <w:tcPr>
        <w:shd w:val="clear" w:color="auto" w:fill="FECCA3" w:themeFill="accent2" w:themeFillTint="66"/>
      </w:tcPr>
    </w:tblStylePr>
    <w:tblStylePr w:type="firstCol">
      <w:rPr>
        <w:color w:val="FFFFFF" w:themeColor="background1"/>
      </w:rPr>
      <w:tblPr/>
      <w:tcPr>
        <w:shd w:val="clear" w:color="auto" w:fill="D05D01" w:themeFill="accent2" w:themeFillShade="BF"/>
      </w:tcPr>
    </w:tblStylePr>
    <w:tblStylePr w:type="lastCol">
      <w:rPr>
        <w:color w:val="FFFFFF" w:themeColor="background1"/>
      </w:rPr>
      <w:tblPr/>
      <w:tcPr>
        <w:shd w:val="clear" w:color="auto" w:fill="D05D01" w:themeFill="accent2" w:themeFillShade="BF"/>
      </w:tcPr>
    </w:tblStylePr>
    <w:tblStylePr w:type="band1Vert">
      <w:tblPr/>
      <w:tcPr>
        <w:shd w:val="clear" w:color="auto" w:fill="FEBF8C" w:themeFill="accent2" w:themeFillTint="7F"/>
      </w:tcPr>
    </w:tblStylePr>
    <w:tblStylePr w:type="band1Horz">
      <w:tblPr/>
      <w:tcPr>
        <w:shd w:val="clear" w:color="auto" w:fill="FEBF8C" w:themeFill="accent2" w:themeFillTint="7F"/>
      </w:tcPr>
    </w:tblStylePr>
  </w:style>
  <w:style w:type="table" w:styleId="ColorfulGrid-Accent3">
    <w:name w:val="Colorful Grid Accent 3"/>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2D6" w:themeFill="accent3" w:themeFillTint="33"/>
    </w:tcPr>
    <w:tblStylePr w:type="firstRow">
      <w:rPr>
        <w:b/>
        <w:bCs/>
      </w:rPr>
      <w:tblPr/>
      <w:tcPr>
        <w:shd w:val="clear" w:color="auto" w:fill="F6E5AE" w:themeFill="accent3" w:themeFillTint="66"/>
      </w:tcPr>
    </w:tblStylePr>
    <w:tblStylePr w:type="lastRow">
      <w:rPr>
        <w:b/>
        <w:bCs/>
        <w:color w:val="000000" w:themeColor="text1"/>
      </w:rPr>
      <w:tblPr/>
      <w:tcPr>
        <w:shd w:val="clear" w:color="auto" w:fill="F6E5AE" w:themeFill="accent3" w:themeFillTint="66"/>
      </w:tcPr>
    </w:tblStylePr>
    <w:tblStylePr w:type="firstCol">
      <w:rPr>
        <w:color w:val="FFFFFF" w:themeColor="background1"/>
      </w:rPr>
      <w:tblPr/>
      <w:tcPr>
        <w:shd w:val="clear" w:color="auto" w:fill="C09815" w:themeFill="accent3" w:themeFillShade="BF"/>
      </w:tcPr>
    </w:tblStylePr>
    <w:tblStylePr w:type="lastCol">
      <w:rPr>
        <w:color w:val="FFFFFF" w:themeColor="background1"/>
      </w:rPr>
      <w:tblPr/>
      <w:tcPr>
        <w:shd w:val="clear" w:color="auto" w:fill="C09815" w:themeFill="accent3" w:themeFillShade="BF"/>
      </w:tcPr>
    </w:tblStylePr>
    <w:tblStylePr w:type="band1Vert">
      <w:tblPr/>
      <w:tcPr>
        <w:shd w:val="clear" w:color="auto" w:fill="F4DE9A" w:themeFill="accent3" w:themeFillTint="7F"/>
      </w:tcPr>
    </w:tblStylePr>
    <w:tblStylePr w:type="band1Horz">
      <w:tblPr/>
      <w:tcPr>
        <w:shd w:val="clear" w:color="auto" w:fill="F4DE9A" w:themeFill="accent3" w:themeFillTint="7F"/>
      </w:tcPr>
    </w:tblStylePr>
  </w:style>
  <w:style w:type="table" w:styleId="ColorfulGrid-Accent4">
    <w:name w:val="Colorful Grid Accent 4"/>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D8" w:themeFill="accent4" w:themeFillTint="33"/>
    </w:tcPr>
    <w:tblStylePr w:type="firstRow">
      <w:rPr>
        <w:b/>
        <w:bCs/>
      </w:rPr>
      <w:tblPr/>
      <w:tcPr>
        <w:shd w:val="clear" w:color="auto" w:fill="CCE4B2" w:themeFill="accent4" w:themeFillTint="66"/>
      </w:tcPr>
    </w:tblStylePr>
    <w:tblStylePr w:type="lastRow">
      <w:rPr>
        <w:b/>
        <w:bCs/>
        <w:color w:val="000000" w:themeColor="text1"/>
      </w:rPr>
      <w:tblPr/>
      <w:tcPr>
        <w:shd w:val="clear" w:color="auto" w:fill="CCE4B2" w:themeFill="accent4" w:themeFillTint="66"/>
      </w:tcPr>
    </w:tblStylePr>
    <w:tblStylePr w:type="firstCol">
      <w:rPr>
        <w:color w:val="FFFFFF" w:themeColor="background1"/>
      </w:rPr>
      <w:tblPr/>
      <w:tcPr>
        <w:shd w:val="clear" w:color="auto" w:fill="608B31" w:themeFill="accent4" w:themeFillShade="BF"/>
      </w:tcPr>
    </w:tblStylePr>
    <w:tblStylePr w:type="lastCol">
      <w:rPr>
        <w:color w:val="FFFFFF" w:themeColor="background1"/>
      </w:rPr>
      <w:tblPr/>
      <w:tcPr>
        <w:shd w:val="clear" w:color="auto" w:fill="608B31" w:themeFill="accent4" w:themeFillShade="BF"/>
      </w:tcPr>
    </w:tblStylePr>
    <w:tblStylePr w:type="band1Vert">
      <w:tblPr/>
      <w:tcPr>
        <w:shd w:val="clear" w:color="auto" w:fill="C0DDA0" w:themeFill="accent4" w:themeFillTint="7F"/>
      </w:tcPr>
    </w:tblStylePr>
    <w:tblStylePr w:type="band1Horz">
      <w:tblPr/>
      <w:tcPr>
        <w:shd w:val="clear" w:color="auto" w:fill="C0DDA0" w:themeFill="accent4" w:themeFillTint="7F"/>
      </w:tcPr>
    </w:tblStylePr>
  </w:style>
  <w:style w:type="table" w:styleId="ColorfulGrid-Accent5">
    <w:name w:val="Colorful Grid Accent 5"/>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F4EE" w:themeFill="accent5" w:themeFillTint="33"/>
    </w:tcPr>
    <w:tblStylePr w:type="firstRow">
      <w:rPr>
        <w:b/>
        <w:bCs/>
      </w:rPr>
      <w:tblPr/>
      <w:tcPr>
        <w:shd w:val="clear" w:color="auto" w:fill="ABEADD" w:themeFill="accent5" w:themeFillTint="66"/>
      </w:tcPr>
    </w:tblStylePr>
    <w:tblStylePr w:type="lastRow">
      <w:rPr>
        <w:b/>
        <w:bCs/>
        <w:color w:val="000000" w:themeColor="text1"/>
      </w:rPr>
      <w:tblPr/>
      <w:tcPr>
        <w:shd w:val="clear" w:color="auto" w:fill="ABEADD" w:themeFill="accent5" w:themeFillTint="66"/>
      </w:tcPr>
    </w:tblStylePr>
    <w:tblStylePr w:type="firstCol">
      <w:rPr>
        <w:color w:val="FFFFFF" w:themeColor="background1"/>
      </w:rPr>
      <w:tblPr/>
      <w:tcPr>
        <w:shd w:val="clear" w:color="auto" w:fill="25947E" w:themeFill="accent5" w:themeFillShade="BF"/>
      </w:tcPr>
    </w:tblStylePr>
    <w:tblStylePr w:type="lastCol">
      <w:rPr>
        <w:color w:val="FFFFFF" w:themeColor="background1"/>
      </w:rPr>
      <w:tblPr/>
      <w:tcPr>
        <w:shd w:val="clear" w:color="auto" w:fill="25947E" w:themeFill="accent5" w:themeFillShade="BF"/>
      </w:tcPr>
    </w:tblStylePr>
    <w:tblStylePr w:type="band1Vert">
      <w:tblPr/>
      <w:tcPr>
        <w:shd w:val="clear" w:color="auto" w:fill="97E5D5" w:themeFill="accent5" w:themeFillTint="7F"/>
      </w:tcPr>
    </w:tblStylePr>
    <w:tblStylePr w:type="band1Horz">
      <w:tblPr/>
      <w:tcPr>
        <w:shd w:val="clear" w:color="auto" w:fill="97E5D5" w:themeFill="accent5" w:themeFillTint="7F"/>
      </w:tcPr>
    </w:tblStylePr>
  </w:style>
  <w:style w:type="table" w:styleId="ColorfulGrid-Accent6">
    <w:name w:val="Colorful Grid Accent 6"/>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AF8" w:themeFill="accent6" w:themeFillTint="33"/>
    </w:tcPr>
    <w:tblStylePr w:type="firstRow">
      <w:rPr>
        <w:b/>
        <w:bCs/>
      </w:rPr>
      <w:tblPr/>
      <w:tcPr>
        <w:shd w:val="clear" w:color="auto" w:fill="B6D6F1" w:themeFill="accent6" w:themeFillTint="66"/>
      </w:tcPr>
    </w:tblStylePr>
    <w:tblStylePr w:type="lastRow">
      <w:rPr>
        <w:b/>
        <w:bCs/>
        <w:color w:val="000000" w:themeColor="text1"/>
      </w:rPr>
      <w:tblPr/>
      <w:tcPr>
        <w:shd w:val="clear" w:color="auto" w:fill="B6D6F1" w:themeFill="accent6" w:themeFillTint="66"/>
      </w:tcPr>
    </w:tblStylePr>
    <w:tblStylePr w:type="firstCol">
      <w:rPr>
        <w:color w:val="FFFFFF" w:themeColor="background1"/>
      </w:rPr>
      <w:tblPr/>
      <w:tcPr>
        <w:shd w:val="clear" w:color="auto" w:fill="2375B8" w:themeFill="accent6" w:themeFillShade="BF"/>
      </w:tcPr>
    </w:tblStylePr>
    <w:tblStylePr w:type="lastCol">
      <w:rPr>
        <w:color w:val="FFFFFF" w:themeColor="background1"/>
      </w:rPr>
      <w:tblPr/>
      <w:tcPr>
        <w:shd w:val="clear" w:color="auto" w:fill="2375B8" w:themeFill="accent6" w:themeFillShade="BF"/>
      </w:tcPr>
    </w:tblStylePr>
    <w:tblStylePr w:type="band1Vert">
      <w:tblPr/>
      <w:tcPr>
        <w:shd w:val="clear" w:color="auto" w:fill="A4CDED" w:themeFill="accent6" w:themeFillTint="7F"/>
      </w:tcPr>
    </w:tblStylePr>
    <w:tblStylePr w:type="band1Horz">
      <w:tblPr/>
      <w:tcPr>
        <w:shd w:val="clear" w:color="auto" w:fill="A4CDED" w:themeFill="accent6" w:themeFillTint="7F"/>
      </w:tcPr>
    </w:tblStylePr>
  </w:style>
  <w:style w:type="table" w:styleId="ColorfulList">
    <w:name w:val="Colorful List"/>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E6401" w:themeFill="accent2" w:themeFillShade="CC"/>
      </w:tcPr>
    </w:tblStylePr>
    <w:tblStylePr w:type="lastRow">
      <w:rPr>
        <w:b/>
        <w:bCs/>
        <w:color w:val="DE64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CEAE9" w:themeFill="accent1" w:themeFillTint="19"/>
    </w:tcPr>
    <w:tblStylePr w:type="firstRow">
      <w:rPr>
        <w:b/>
        <w:bCs/>
        <w:color w:val="FFFFFF" w:themeColor="background1"/>
      </w:rPr>
      <w:tblPr/>
      <w:tcPr>
        <w:tcBorders>
          <w:bottom w:val="single" w:sz="12" w:space="0" w:color="FFFFFF" w:themeColor="background1"/>
        </w:tcBorders>
        <w:shd w:val="clear" w:color="auto" w:fill="DE6401" w:themeFill="accent2" w:themeFillShade="CC"/>
      </w:tcPr>
    </w:tblStylePr>
    <w:tblStylePr w:type="lastRow">
      <w:rPr>
        <w:b/>
        <w:bCs/>
        <w:color w:val="DE64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AC9" w:themeFill="accent1" w:themeFillTint="3F"/>
      </w:tcPr>
    </w:tblStylePr>
    <w:tblStylePr w:type="band1Horz">
      <w:tblPr/>
      <w:tcPr>
        <w:shd w:val="clear" w:color="auto" w:fill="F8D4D3" w:themeFill="accent1" w:themeFillTint="33"/>
      </w:tcPr>
    </w:tblStylePr>
  </w:style>
  <w:style w:type="table" w:styleId="ColorfulList-Accent2">
    <w:name w:val="Colorful List Accent 2"/>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FF2E8" w:themeFill="accent2" w:themeFillTint="19"/>
    </w:tcPr>
    <w:tblStylePr w:type="firstRow">
      <w:rPr>
        <w:b/>
        <w:bCs/>
        <w:color w:val="FFFFFF" w:themeColor="background1"/>
      </w:rPr>
      <w:tblPr/>
      <w:tcPr>
        <w:tcBorders>
          <w:bottom w:val="single" w:sz="12" w:space="0" w:color="FFFFFF" w:themeColor="background1"/>
        </w:tcBorders>
        <w:shd w:val="clear" w:color="auto" w:fill="DE6401" w:themeFill="accent2" w:themeFillShade="CC"/>
      </w:tcPr>
    </w:tblStylePr>
    <w:tblStylePr w:type="lastRow">
      <w:rPr>
        <w:b/>
        <w:bCs/>
        <w:color w:val="DE64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DFC6" w:themeFill="accent2" w:themeFillTint="3F"/>
      </w:tcPr>
    </w:tblStylePr>
    <w:tblStylePr w:type="band1Horz">
      <w:tblPr/>
      <w:tcPr>
        <w:shd w:val="clear" w:color="auto" w:fill="FEE5D1" w:themeFill="accent2" w:themeFillTint="33"/>
      </w:tcPr>
    </w:tblStylePr>
  </w:style>
  <w:style w:type="table" w:styleId="ColorfulList-Accent3">
    <w:name w:val="Colorful List Accent 3"/>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DF8EB" w:themeFill="accent3" w:themeFillTint="19"/>
    </w:tcPr>
    <w:tblStylePr w:type="firstRow">
      <w:rPr>
        <w:b/>
        <w:bCs/>
        <w:color w:val="FFFFFF" w:themeColor="background1"/>
      </w:rPr>
      <w:tblPr/>
      <w:tcPr>
        <w:tcBorders>
          <w:bottom w:val="single" w:sz="12" w:space="0" w:color="FFFFFF" w:themeColor="background1"/>
        </w:tcBorders>
        <w:shd w:val="clear" w:color="auto" w:fill="669534" w:themeFill="accent4" w:themeFillShade="CC"/>
      </w:tcPr>
    </w:tblStylePr>
    <w:tblStylePr w:type="lastRow">
      <w:rPr>
        <w:b/>
        <w:bCs/>
        <w:color w:val="6695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FCC" w:themeFill="accent3" w:themeFillTint="3F"/>
      </w:tcPr>
    </w:tblStylePr>
    <w:tblStylePr w:type="band1Horz">
      <w:tblPr/>
      <w:tcPr>
        <w:shd w:val="clear" w:color="auto" w:fill="FAF2D6" w:themeFill="accent3" w:themeFillTint="33"/>
      </w:tcPr>
    </w:tblStylePr>
  </w:style>
  <w:style w:type="table" w:styleId="ColorfulList-Accent4">
    <w:name w:val="Colorful List Accent 4"/>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2F8EC" w:themeFill="accent4" w:themeFillTint="19"/>
    </w:tcPr>
    <w:tblStylePr w:type="firstRow">
      <w:rPr>
        <w:b/>
        <w:bCs/>
        <w:color w:val="FFFFFF" w:themeColor="background1"/>
      </w:rPr>
      <w:tblPr/>
      <w:tcPr>
        <w:tcBorders>
          <w:bottom w:val="single" w:sz="12" w:space="0" w:color="FFFFFF" w:themeColor="background1"/>
        </w:tcBorders>
        <w:shd w:val="clear" w:color="auto" w:fill="CEA216" w:themeFill="accent3" w:themeFillShade="CC"/>
      </w:tcPr>
    </w:tblStylePr>
    <w:tblStylePr w:type="lastRow">
      <w:rPr>
        <w:b/>
        <w:bCs/>
        <w:color w:val="CEA2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ECF" w:themeFill="accent4" w:themeFillTint="3F"/>
      </w:tcPr>
    </w:tblStylePr>
    <w:tblStylePr w:type="band1Horz">
      <w:tblPr/>
      <w:tcPr>
        <w:shd w:val="clear" w:color="auto" w:fill="E5F1D8" w:themeFill="accent4" w:themeFillTint="33"/>
      </w:tcPr>
    </w:tblStylePr>
  </w:style>
  <w:style w:type="table" w:styleId="ColorfulList-Accent5">
    <w:name w:val="Colorful List Accent 5"/>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AFAF6" w:themeFill="accent5" w:themeFillTint="19"/>
    </w:tcPr>
    <w:tblStylePr w:type="firstRow">
      <w:rPr>
        <w:b/>
        <w:bCs/>
        <w:color w:val="FFFFFF" w:themeColor="background1"/>
      </w:rPr>
      <w:tblPr/>
      <w:tcPr>
        <w:tcBorders>
          <w:bottom w:val="single" w:sz="12" w:space="0" w:color="FFFFFF" w:themeColor="background1"/>
        </w:tcBorders>
        <w:shd w:val="clear" w:color="auto" w:fill="267DC4" w:themeFill="accent6" w:themeFillShade="CC"/>
      </w:tcPr>
    </w:tblStylePr>
    <w:tblStylePr w:type="lastRow">
      <w:rPr>
        <w:b/>
        <w:bCs/>
        <w:color w:val="267DC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F2EA" w:themeFill="accent5" w:themeFillTint="3F"/>
      </w:tcPr>
    </w:tblStylePr>
    <w:tblStylePr w:type="band1Horz">
      <w:tblPr/>
      <w:tcPr>
        <w:shd w:val="clear" w:color="auto" w:fill="D5F4EE" w:themeFill="accent5" w:themeFillTint="33"/>
      </w:tcPr>
    </w:tblStylePr>
  </w:style>
  <w:style w:type="table" w:styleId="ColorfulList-Accent6">
    <w:name w:val="Colorful List Accent 6"/>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DF5FB" w:themeFill="accent6" w:themeFillTint="19"/>
    </w:tcPr>
    <w:tblStylePr w:type="firstRow">
      <w:rPr>
        <w:b/>
        <w:bCs/>
        <w:color w:val="FFFFFF" w:themeColor="background1"/>
      </w:rPr>
      <w:tblPr/>
      <w:tcPr>
        <w:tcBorders>
          <w:bottom w:val="single" w:sz="12" w:space="0" w:color="FFFFFF" w:themeColor="background1"/>
        </w:tcBorders>
        <w:shd w:val="clear" w:color="auto" w:fill="289F86" w:themeFill="accent5" w:themeFillShade="CC"/>
      </w:tcPr>
    </w:tblStylePr>
    <w:tblStylePr w:type="lastRow">
      <w:rPr>
        <w:b/>
        <w:bCs/>
        <w:color w:val="289F8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6F6" w:themeFill="accent6" w:themeFillTint="3F"/>
      </w:tcPr>
    </w:tblStylePr>
    <w:tblStylePr w:type="band1Horz">
      <w:tblPr/>
      <w:tcPr>
        <w:shd w:val="clear" w:color="auto" w:fill="DAEAF8" w:themeFill="accent6" w:themeFillTint="33"/>
      </w:tcPr>
    </w:tblStylePr>
  </w:style>
  <w:style w:type="table" w:styleId="ColorfulShading">
    <w:name w:val="Colorful Shading"/>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E80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E80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E801A" w:themeColor="accent2"/>
        <w:left w:val="single" w:sz="4" w:space="0" w:color="DF2E28" w:themeColor="accent1"/>
        <w:bottom w:val="single" w:sz="4" w:space="0" w:color="DF2E28" w:themeColor="accent1"/>
        <w:right w:val="single" w:sz="4" w:space="0" w:color="DF2E28" w:themeColor="accent1"/>
        <w:insideH w:val="single" w:sz="4" w:space="0" w:color="FFFFFF" w:themeColor="background1"/>
        <w:insideV w:val="single" w:sz="4" w:space="0" w:color="FFFFFF" w:themeColor="background1"/>
      </w:tblBorders>
    </w:tblPr>
    <w:tcPr>
      <w:shd w:val="clear" w:color="auto" w:fill="FCEAE9" w:themeFill="accent1" w:themeFillTint="19"/>
    </w:tcPr>
    <w:tblStylePr w:type="firstRow">
      <w:rPr>
        <w:b/>
        <w:bCs/>
      </w:rPr>
      <w:tblPr/>
      <w:tcPr>
        <w:tcBorders>
          <w:top w:val="nil"/>
          <w:left w:val="nil"/>
          <w:bottom w:val="single" w:sz="24" w:space="0" w:color="FE80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814" w:themeFill="accent1" w:themeFillShade="99"/>
      </w:tcPr>
    </w:tblStylePr>
    <w:tblStylePr w:type="firstCol">
      <w:rPr>
        <w:color w:val="FFFFFF" w:themeColor="background1"/>
      </w:rPr>
      <w:tblPr/>
      <w:tcPr>
        <w:tcBorders>
          <w:top w:val="nil"/>
          <w:left w:val="nil"/>
          <w:bottom w:val="nil"/>
          <w:right w:val="nil"/>
          <w:insideH w:val="single" w:sz="4" w:space="0" w:color="891814" w:themeColor="accent1" w:themeShade="99"/>
          <w:insideV w:val="nil"/>
        </w:tcBorders>
        <w:shd w:val="clear" w:color="auto" w:fill="8918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91814" w:themeFill="accent1" w:themeFillShade="99"/>
      </w:tcPr>
    </w:tblStylePr>
    <w:tblStylePr w:type="band1Vert">
      <w:tblPr/>
      <w:tcPr>
        <w:shd w:val="clear" w:color="auto" w:fill="F2ABA8" w:themeFill="accent1" w:themeFillTint="66"/>
      </w:tcPr>
    </w:tblStylePr>
    <w:tblStylePr w:type="band1Horz">
      <w:tblPr/>
      <w:tcPr>
        <w:shd w:val="clear" w:color="auto" w:fill="EF96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E801A" w:themeColor="accent2"/>
        <w:left w:val="single" w:sz="4" w:space="0" w:color="FE801A" w:themeColor="accent2"/>
        <w:bottom w:val="single" w:sz="4" w:space="0" w:color="FE801A" w:themeColor="accent2"/>
        <w:right w:val="single" w:sz="4" w:space="0" w:color="FE801A" w:themeColor="accent2"/>
        <w:insideH w:val="single" w:sz="4" w:space="0" w:color="FFFFFF" w:themeColor="background1"/>
        <w:insideV w:val="single" w:sz="4" w:space="0" w:color="FFFFFF" w:themeColor="background1"/>
      </w:tblBorders>
    </w:tblPr>
    <w:tcPr>
      <w:shd w:val="clear" w:color="auto" w:fill="FFF2E8" w:themeFill="accent2" w:themeFillTint="19"/>
    </w:tcPr>
    <w:tblStylePr w:type="firstRow">
      <w:rPr>
        <w:b/>
        <w:bCs/>
      </w:rPr>
      <w:tblPr/>
      <w:tcPr>
        <w:tcBorders>
          <w:top w:val="nil"/>
          <w:left w:val="nil"/>
          <w:bottom w:val="single" w:sz="24" w:space="0" w:color="FE80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4B00" w:themeFill="accent2" w:themeFillShade="99"/>
      </w:tcPr>
    </w:tblStylePr>
    <w:tblStylePr w:type="firstCol">
      <w:rPr>
        <w:color w:val="FFFFFF" w:themeColor="background1"/>
      </w:rPr>
      <w:tblPr/>
      <w:tcPr>
        <w:tcBorders>
          <w:top w:val="nil"/>
          <w:left w:val="nil"/>
          <w:bottom w:val="nil"/>
          <w:right w:val="nil"/>
          <w:insideH w:val="single" w:sz="4" w:space="0" w:color="A74B00" w:themeColor="accent2" w:themeShade="99"/>
          <w:insideV w:val="nil"/>
        </w:tcBorders>
        <w:shd w:val="clear" w:color="auto" w:fill="A74B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74B00" w:themeFill="accent2" w:themeFillShade="99"/>
      </w:tcPr>
    </w:tblStylePr>
    <w:tblStylePr w:type="band1Vert">
      <w:tblPr/>
      <w:tcPr>
        <w:shd w:val="clear" w:color="auto" w:fill="FECCA3" w:themeFill="accent2" w:themeFillTint="66"/>
      </w:tcPr>
    </w:tblStylePr>
    <w:tblStylePr w:type="band1Horz">
      <w:tblPr/>
      <w:tcPr>
        <w:shd w:val="clear" w:color="auto" w:fill="FEBF8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81BB42" w:themeColor="accent4"/>
        <w:left w:val="single" w:sz="4" w:space="0" w:color="E9BF35" w:themeColor="accent3"/>
        <w:bottom w:val="single" w:sz="4" w:space="0" w:color="E9BF35" w:themeColor="accent3"/>
        <w:right w:val="single" w:sz="4" w:space="0" w:color="E9BF35" w:themeColor="accent3"/>
        <w:insideH w:val="single" w:sz="4" w:space="0" w:color="FFFFFF" w:themeColor="background1"/>
        <w:insideV w:val="single" w:sz="4" w:space="0" w:color="FFFFFF" w:themeColor="background1"/>
      </w:tblBorders>
    </w:tblPr>
    <w:tcPr>
      <w:shd w:val="clear" w:color="auto" w:fill="FDF8EB" w:themeFill="accent3" w:themeFillTint="19"/>
    </w:tcPr>
    <w:tblStylePr w:type="firstRow">
      <w:rPr>
        <w:b/>
        <w:bCs/>
      </w:rPr>
      <w:tblPr/>
      <w:tcPr>
        <w:tcBorders>
          <w:top w:val="nil"/>
          <w:left w:val="nil"/>
          <w:bottom w:val="single" w:sz="24" w:space="0" w:color="81BB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7A11" w:themeFill="accent3" w:themeFillShade="99"/>
      </w:tcPr>
    </w:tblStylePr>
    <w:tblStylePr w:type="firstCol">
      <w:rPr>
        <w:color w:val="FFFFFF" w:themeColor="background1"/>
      </w:rPr>
      <w:tblPr/>
      <w:tcPr>
        <w:tcBorders>
          <w:top w:val="nil"/>
          <w:left w:val="nil"/>
          <w:bottom w:val="nil"/>
          <w:right w:val="nil"/>
          <w:insideH w:val="single" w:sz="4" w:space="0" w:color="9A7A11" w:themeColor="accent3" w:themeShade="99"/>
          <w:insideV w:val="nil"/>
        </w:tcBorders>
        <w:shd w:val="clear" w:color="auto" w:fill="9A7A1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A7A11" w:themeFill="accent3" w:themeFillShade="99"/>
      </w:tcPr>
    </w:tblStylePr>
    <w:tblStylePr w:type="band1Vert">
      <w:tblPr/>
      <w:tcPr>
        <w:shd w:val="clear" w:color="auto" w:fill="F6E5AE" w:themeFill="accent3" w:themeFillTint="66"/>
      </w:tcPr>
    </w:tblStylePr>
    <w:tblStylePr w:type="band1Horz">
      <w:tblPr/>
      <w:tcPr>
        <w:shd w:val="clear" w:color="auto" w:fill="F4DE9A" w:themeFill="accent3" w:themeFillTint="7F"/>
      </w:tcPr>
    </w:tblStylePr>
  </w:style>
  <w:style w:type="table" w:styleId="ColorfulShading-Accent4">
    <w:name w:val="Colorful Shading Accent 4"/>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E9BF35" w:themeColor="accent3"/>
        <w:left w:val="single" w:sz="4" w:space="0" w:color="81BB42" w:themeColor="accent4"/>
        <w:bottom w:val="single" w:sz="4" w:space="0" w:color="81BB42" w:themeColor="accent4"/>
        <w:right w:val="single" w:sz="4" w:space="0" w:color="81BB42" w:themeColor="accent4"/>
        <w:insideH w:val="single" w:sz="4" w:space="0" w:color="FFFFFF" w:themeColor="background1"/>
        <w:insideV w:val="single" w:sz="4" w:space="0" w:color="FFFFFF" w:themeColor="background1"/>
      </w:tblBorders>
    </w:tblPr>
    <w:tcPr>
      <w:shd w:val="clear" w:color="auto" w:fill="F2F8EC" w:themeFill="accent4" w:themeFillTint="19"/>
    </w:tcPr>
    <w:tblStylePr w:type="firstRow">
      <w:rPr>
        <w:b/>
        <w:bCs/>
      </w:rPr>
      <w:tblPr/>
      <w:tcPr>
        <w:tcBorders>
          <w:top w:val="nil"/>
          <w:left w:val="nil"/>
          <w:bottom w:val="single" w:sz="24" w:space="0" w:color="E9BF3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7027" w:themeFill="accent4" w:themeFillShade="99"/>
      </w:tcPr>
    </w:tblStylePr>
    <w:tblStylePr w:type="firstCol">
      <w:rPr>
        <w:color w:val="FFFFFF" w:themeColor="background1"/>
      </w:rPr>
      <w:tblPr/>
      <w:tcPr>
        <w:tcBorders>
          <w:top w:val="nil"/>
          <w:left w:val="nil"/>
          <w:bottom w:val="nil"/>
          <w:right w:val="nil"/>
          <w:insideH w:val="single" w:sz="4" w:space="0" w:color="4D7027" w:themeColor="accent4" w:themeShade="99"/>
          <w:insideV w:val="nil"/>
        </w:tcBorders>
        <w:shd w:val="clear" w:color="auto" w:fill="4D70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D7027" w:themeFill="accent4" w:themeFillShade="99"/>
      </w:tcPr>
    </w:tblStylePr>
    <w:tblStylePr w:type="band1Vert">
      <w:tblPr/>
      <w:tcPr>
        <w:shd w:val="clear" w:color="auto" w:fill="CCE4B2" w:themeFill="accent4" w:themeFillTint="66"/>
      </w:tcPr>
    </w:tblStylePr>
    <w:tblStylePr w:type="band1Horz">
      <w:tblPr/>
      <w:tcPr>
        <w:shd w:val="clear" w:color="auto" w:fill="C0DDA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4A9BDC" w:themeColor="accent6"/>
        <w:left w:val="single" w:sz="4" w:space="0" w:color="32C7A9" w:themeColor="accent5"/>
        <w:bottom w:val="single" w:sz="4" w:space="0" w:color="32C7A9" w:themeColor="accent5"/>
        <w:right w:val="single" w:sz="4" w:space="0" w:color="32C7A9" w:themeColor="accent5"/>
        <w:insideH w:val="single" w:sz="4" w:space="0" w:color="FFFFFF" w:themeColor="background1"/>
        <w:insideV w:val="single" w:sz="4" w:space="0" w:color="FFFFFF" w:themeColor="background1"/>
      </w:tblBorders>
    </w:tblPr>
    <w:tcPr>
      <w:shd w:val="clear" w:color="auto" w:fill="EAFAF6" w:themeFill="accent5" w:themeFillTint="19"/>
    </w:tcPr>
    <w:tblStylePr w:type="firstRow">
      <w:rPr>
        <w:b/>
        <w:bCs/>
      </w:rPr>
      <w:tblPr/>
      <w:tcPr>
        <w:tcBorders>
          <w:top w:val="nil"/>
          <w:left w:val="nil"/>
          <w:bottom w:val="single" w:sz="24" w:space="0" w:color="4A9BD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765" w:themeFill="accent5" w:themeFillShade="99"/>
      </w:tcPr>
    </w:tblStylePr>
    <w:tblStylePr w:type="firstCol">
      <w:rPr>
        <w:color w:val="FFFFFF" w:themeColor="background1"/>
      </w:rPr>
      <w:tblPr/>
      <w:tcPr>
        <w:tcBorders>
          <w:top w:val="nil"/>
          <w:left w:val="nil"/>
          <w:bottom w:val="nil"/>
          <w:right w:val="nil"/>
          <w:insideH w:val="single" w:sz="4" w:space="0" w:color="1E7765" w:themeColor="accent5" w:themeShade="99"/>
          <w:insideV w:val="nil"/>
        </w:tcBorders>
        <w:shd w:val="clear" w:color="auto" w:fill="1E77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7765" w:themeFill="accent5" w:themeFillShade="99"/>
      </w:tcPr>
    </w:tblStylePr>
    <w:tblStylePr w:type="band1Vert">
      <w:tblPr/>
      <w:tcPr>
        <w:shd w:val="clear" w:color="auto" w:fill="ABEADD" w:themeFill="accent5" w:themeFillTint="66"/>
      </w:tcPr>
    </w:tblStylePr>
    <w:tblStylePr w:type="band1Horz">
      <w:tblPr/>
      <w:tcPr>
        <w:shd w:val="clear" w:color="auto" w:fill="97E5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32C7A9" w:themeColor="accent5"/>
        <w:left w:val="single" w:sz="4" w:space="0" w:color="4A9BDC" w:themeColor="accent6"/>
        <w:bottom w:val="single" w:sz="4" w:space="0" w:color="4A9BDC" w:themeColor="accent6"/>
        <w:right w:val="single" w:sz="4" w:space="0" w:color="4A9BDC" w:themeColor="accent6"/>
        <w:insideH w:val="single" w:sz="4" w:space="0" w:color="FFFFFF" w:themeColor="background1"/>
        <w:insideV w:val="single" w:sz="4" w:space="0" w:color="FFFFFF" w:themeColor="background1"/>
      </w:tblBorders>
    </w:tblPr>
    <w:tcPr>
      <w:shd w:val="clear" w:color="auto" w:fill="EDF5FB" w:themeFill="accent6" w:themeFillTint="19"/>
    </w:tcPr>
    <w:tblStylePr w:type="firstRow">
      <w:rPr>
        <w:b/>
        <w:bCs/>
      </w:rPr>
      <w:tblPr/>
      <w:tcPr>
        <w:tcBorders>
          <w:top w:val="nil"/>
          <w:left w:val="nil"/>
          <w:bottom w:val="single" w:sz="24" w:space="0" w:color="32C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5E93" w:themeFill="accent6" w:themeFillShade="99"/>
      </w:tcPr>
    </w:tblStylePr>
    <w:tblStylePr w:type="firstCol">
      <w:rPr>
        <w:color w:val="FFFFFF" w:themeColor="background1"/>
      </w:rPr>
      <w:tblPr/>
      <w:tcPr>
        <w:tcBorders>
          <w:top w:val="nil"/>
          <w:left w:val="nil"/>
          <w:bottom w:val="nil"/>
          <w:right w:val="nil"/>
          <w:insideH w:val="single" w:sz="4" w:space="0" w:color="1C5E93" w:themeColor="accent6" w:themeShade="99"/>
          <w:insideV w:val="nil"/>
        </w:tcBorders>
        <w:shd w:val="clear" w:color="auto" w:fill="1C5E9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C5E93" w:themeFill="accent6" w:themeFillShade="99"/>
      </w:tcPr>
    </w:tblStylePr>
    <w:tblStylePr w:type="band1Vert">
      <w:tblPr/>
      <w:tcPr>
        <w:shd w:val="clear" w:color="auto" w:fill="B6D6F1" w:themeFill="accent6" w:themeFillTint="66"/>
      </w:tcPr>
    </w:tblStylePr>
    <w:tblStylePr w:type="band1Horz">
      <w:tblPr/>
      <w:tcPr>
        <w:shd w:val="clear" w:color="auto" w:fill="A4CDE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C2563"/>
    <w:rPr>
      <w:sz w:val="22"/>
      <w:szCs w:val="16"/>
    </w:rPr>
  </w:style>
  <w:style w:type="paragraph" w:styleId="CommentText">
    <w:name w:val="annotation text"/>
    <w:basedOn w:val="Normal"/>
    <w:link w:val="CommentTextChar"/>
    <w:uiPriority w:val="99"/>
    <w:semiHidden/>
    <w:unhideWhenUsed/>
    <w:rsid w:val="002C2563"/>
    <w:pPr>
      <w:spacing w:line="240" w:lineRule="auto"/>
    </w:pPr>
    <w:rPr>
      <w:szCs w:val="20"/>
    </w:rPr>
  </w:style>
  <w:style w:type="character" w:customStyle="1" w:styleId="CommentTextChar">
    <w:name w:val="Comment Text Char"/>
    <w:basedOn w:val="DefaultParagraphFont"/>
    <w:link w:val="CommentText"/>
    <w:uiPriority w:val="99"/>
    <w:semiHidden/>
    <w:rsid w:val="002C2563"/>
    <w:rPr>
      <w:szCs w:val="20"/>
    </w:rPr>
  </w:style>
  <w:style w:type="paragraph" w:styleId="CommentSubject">
    <w:name w:val="annotation subject"/>
    <w:basedOn w:val="CommentText"/>
    <w:next w:val="CommentText"/>
    <w:link w:val="CommentSubjectChar"/>
    <w:uiPriority w:val="99"/>
    <w:semiHidden/>
    <w:unhideWhenUsed/>
    <w:rsid w:val="002C2563"/>
    <w:rPr>
      <w:b/>
      <w:bCs/>
    </w:rPr>
  </w:style>
  <w:style w:type="character" w:customStyle="1" w:styleId="CommentSubjectChar">
    <w:name w:val="Comment Subject Char"/>
    <w:basedOn w:val="CommentTextChar"/>
    <w:link w:val="CommentSubject"/>
    <w:uiPriority w:val="99"/>
    <w:semiHidden/>
    <w:rsid w:val="002C2563"/>
    <w:rPr>
      <w:b/>
      <w:bCs/>
      <w:szCs w:val="20"/>
    </w:rPr>
  </w:style>
  <w:style w:type="table" w:styleId="DarkList">
    <w:name w:val="Dark List"/>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DF2E2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41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B1E1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B1E19" w:themeFill="accent1" w:themeFillShade="BF"/>
      </w:tcPr>
    </w:tblStylePr>
    <w:tblStylePr w:type="band1Vert">
      <w:tblPr/>
      <w:tcPr>
        <w:tcBorders>
          <w:top w:val="nil"/>
          <w:left w:val="nil"/>
          <w:bottom w:val="nil"/>
          <w:right w:val="nil"/>
          <w:insideH w:val="nil"/>
          <w:insideV w:val="nil"/>
        </w:tcBorders>
        <w:shd w:val="clear" w:color="auto" w:fill="AB1E19" w:themeFill="accent1" w:themeFillShade="BF"/>
      </w:tcPr>
    </w:tblStylePr>
    <w:tblStylePr w:type="band1Horz">
      <w:tblPr/>
      <w:tcPr>
        <w:tcBorders>
          <w:top w:val="nil"/>
          <w:left w:val="nil"/>
          <w:bottom w:val="nil"/>
          <w:right w:val="nil"/>
          <w:insideH w:val="nil"/>
          <w:insideV w:val="nil"/>
        </w:tcBorders>
        <w:shd w:val="clear" w:color="auto" w:fill="AB1E19" w:themeFill="accent1" w:themeFillShade="BF"/>
      </w:tcPr>
    </w:tblStylePr>
  </w:style>
  <w:style w:type="table" w:styleId="DarkList-Accent2">
    <w:name w:val="Dark List Accent 2"/>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FE80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3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05D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05D01" w:themeFill="accent2" w:themeFillShade="BF"/>
      </w:tcPr>
    </w:tblStylePr>
    <w:tblStylePr w:type="band1Vert">
      <w:tblPr/>
      <w:tcPr>
        <w:tcBorders>
          <w:top w:val="nil"/>
          <w:left w:val="nil"/>
          <w:bottom w:val="nil"/>
          <w:right w:val="nil"/>
          <w:insideH w:val="nil"/>
          <w:insideV w:val="nil"/>
        </w:tcBorders>
        <w:shd w:val="clear" w:color="auto" w:fill="D05D01" w:themeFill="accent2" w:themeFillShade="BF"/>
      </w:tcPr>
    </w:tblStylePr>
    <w:tblStylePr w:type="band1Horz">
      <w:tblPr/>
      <w:tcPr>
        <w:tcBorders>
          <w:top w:val="nil"/>
          <w:left w:val="nil"/>
          <w:bottom w:val="nil"/>
          <w:right w:val="nil"/>
          <w:insideH w:val="nil"/>
          <w:insideV w:val="nil"/>
        </w:tcBorders>
        <w:shd w:val="clear" w:color="auto" w:fill="D05D01" w:themeFill="accent2" w:themeFillShade="BF"/>
      </w:tcPr>
    </w:tblStylePr>
  </w:style>
  <w:style w:type="table" w:styleId="DarkList-Accent3">
    <w:name w:val="Dark List Accent 3"/>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E9BF3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650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0981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09815" w:themeFill="accent3" w:themeFillShade="BF"/>
      </w:tcPr>
    </w:tblStylePr>
    <w:tblStylePr w:type="band1Vert">
      <w:tblPr/>
      <w:tcPr>
        <w:tcBorders>
          <w:top w:val="nil"/>
          <w:left w:val="nil"/>
          <w:bottom w:val="nil"/>
          <w:right w:val="nil"/>
          <w:insideH w:val="nil"/>
          <w:insideV w:val="nil"/>
        </w:tcBorders>
        <w:shd w:val="clear" w:color="auto" w:fill="C09815" w:themeFill="accent3" w:themeFillShade="BF"/>
      </w:tcPr>
    </w:tblStylePr>
    <w:tblStylePr w:type="band1Horz">
      <w:tblPr/>
      <w:tcPr>
        <w:tcBorders>
          <w:top w:val="nil"/>
          <w:left w:val="nil"/>
          <w:bottom w:val="nil"/>
          <w:right w:val="nil"/>
          <w:insideH w:val="nil"/>
          <w:insideV w:val="nil"/>
        </w:tcBorders>
        <w:shd w:val="clear" w:color="auto" w:fill="C09815" w:themeFill="accent3" w:themeFillShade="BF"/>
      </w:tcPr>
    </w:tblStylePr>
  </w:style>
  <w:style w:type="table" w:styleId="DarkList-Accent4">
    <w:name w:val="Dark List Accent 4"/>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81BB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5D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08B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08B31" w:themeFill="accent4" w:themeFillShade="BF"/>
      </w:tcPr>
    </w:tblStylePr>
    <w:tblStylePr w:type="band1Vert">
      <w:tblPr/>
      <w:tcPr>
        <w:tcBorders>
          <w:top w:val="nil"/>
          <w:left w:val="nil"/>
          <w:bottom w:val="nil"/>
          <w:right w:val="nil"/>
          <w:insideH w:val="nil"/>
          <w:insideV w:val="nil"/>
        </w:tcBorders>
        <w:shd w:val="clear" w:color="auto" w:fill="608B31" w:themeFill="accent4" w:themeFillShade="BF"/>
      </w:tcPr>
    </w:tblStylePr>
    <w:tblStylePr w:type="band1Horz">
      <w:tblPr/>
      <w:tcPr>
        <w:tcBorders>
          <w:top w:val="nil"/>
          <w:left w:val="nil"/>
          <w:bottom w:val="nil"/>
          <w:right w:val="nil"/>
          <w:insideH w:val="nil"/>
          <w:insideV w:val="nil"/>
        </w:tcBorders>
        <w:shd w:val="clear" w:color="auto" w:fill="608B31" w:themeFill="accent4" w:themeFillShade="BF"/>
      </w:tcPr>
    </w:tblStylePr>
  </w:style>
  <w:style w:type="table" w:styleId="DarkList-Accent5">
    <w:name w:val="Dark List Accent 5"/>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32C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635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594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5947E" w:themeFill="accent5" w:themeFillShade="BF"/>
      </w:tcPr>
    </w:tblStylePr>
    <w:tblStylePr w:type="band1Vert">
      <w:tblPr/>
      <w:tcPr>
        <w:tcBorders>
          <w:top w:val="nil"/>
          <w:left w:val="nil"/>
          <w:bottom w:val="nil"/>
          <w:right w:val="nil"/>
          <w:insideH w:val="nil"/>
          <w:insideV w:val="nil"/>
        </w:tcBorders>
        <w:shd w:val="clear" w:color="auto" w:fill="25947E" w:themeFill="accent5" w:themeFillShade="BF"/>
      </w:tcPr>
    </w:tblStylePr>
    <w:tblStylePr w:type="band1Horz">
      <w:tblPr/>
      <w:tcPr>
        <w:tcBorders>
          <w:top w:val="nil"/>
          <w:left w:val="nil"/>
          <w:bottom w:val="nil"/>
          <w:right w:val="nil"/>
          <w:insideH w:val="nil"/>
          <w:insideV w:val="nil"/>
        </w:tcBorders>
        <w:shd w:val="clear" w:color="auto" w:fill="25947E" w:themeFill="accent5" w:themeFillShade="BF"/>
      </w:tcPr>
    </w:tblStylePr>
  </w:style>
  <w:style w:type="table" w:styleId="DarkList-Accent6">
    <w:name w:val="Dark List Accent 6"/>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4A9BD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4E7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375B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375B8" w:themeFill="accent6" w:themeFillShade="BF"/>
      </w:tcPr>
    </w:tblStylePr>
    <w:tblStylePr w:type="band1Vert">
      <w:tblPr/>
      <w:tcPr>
        <w:tcBorders>
          <w:top w:val="nil"/>
          <w:left w:val="nil"/>
          <w:bottom w:val="nil"/>
          <w:right w:val="nil"/>
          <w:insideH w:val="nil"/>
          <w:insideV w:val="nil"/>
        </w:tcBorders>
        <w:shd w:val="clear" w:color="auto" w:fill="2375B8" w:themeFill="accent6" w:themeFillShade="BF"/>
      </w:tcPr>
    </w:tblStylePr>
    <w:tblStylePr w:type="band1Horz">
      <w:tblPr/>
      <w:tcPr>
        <w:tcBorders>
          <w:top w:val="nil"/>
          <w:left w:val="nil"/>
          <w:bottom w:val="nil"/>
          <w:right w:val="nil"/>
          <w:insideH w:val="nil"/>
          <w:insideV w:val="nil"/>
        </w:tcBorders>
        <w:shd w:val="clear" w:color="auto" w:fill="2375B8" w:themeFill="accent6" w:themeFillShade="BF"/>
      </w:tcPr>
    </w:tblStylePr>
  </w:style>
  <w:style w:type="paragraph" w:styleId="DocumentMap">
    <w:name w:val="Document Map"/>
    <w:basedOn w:val="Normal"/>
    <w:link w:val="DocumentMapChar"/>
    <w:uiPriority w:val="99"/>
    <w:semiHidden/>
    <w:unhideWhenUsed/>
    <w:rsid w:val="002C256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2C2563"/>
    <w:rPr>
      <w:rFonts w:ascii="Segoe UI" w:hAnsi="Segoe UI" w:cs="Segoe UI"/>
      <w:szCs w:val="16"/>
    </w:rPr>
  </w:style>
  <w:style w:type="paragraph" w:styleId="E-mailSignature">
    <w:name w:val="E-mail Signature"/>
    <w:basedOn w:val="Normal"/>
    <w:link w:val="E-mailSignatureChar"/>
    <w:uiPriority w:val="99"/>
    <w:semiHidden/>
    <w:unhideWhenUsed/>
    <w:rsid w:val="002C2563"/>
    <w:pPr>
      <w:spacing w:after="0" w:line="240" w:lineRule="auto"/>
    </w:pPr>
  </w:style>
  <w:style w:type="character" w:customStyle="1" w:styleId="E-mailSignatureChar">
    <w:name w:val="E-mail Signature Char"/>
    <w:basedOn w:val="DefaultParagraphFont"/>
    <w:link w:val="E-mailSignature"/>
    <w:uiPriority w:val="99"/>
    <w:semiHidden/>
    <w:rsid w:val="002C2563"/>
  </w:style>
  <w:style w:type="character" w:styleId="Emphasis">
    <w:name w:val="Emphasis"/>
    <w:basedOn w:val="DefaultParagraphFont"/>
    <w:uiPriority w:val="20"/>
    <w:qFormat/>
    <w:rsid w:val="00E82260"/>
    <w:rPr>
      <w:i/>
      <w:iCs/>
    </w:rPr>
  </w:style>
  <w:style w:type="character" w:styleId="EndnoteReference">
    <w:name w:val="endnote reference"/>
    <w:basedOn w:val="DefaultParagraphFont"/>
    <w:uiPriority w:val="99"/>
    <w:semiHidden/>
    <w:unhideWhenUsed/>
    <w:rsid w:val="002C2563"/>
    <w:rPr>
      <w:vertAlign w:val="superscript"/>
    </w:rPr>
  </w:style>
  <w:style w:type="paragraph" w:styleId="EndnoteText">
    <w:name w:val="endnote text"/>
    <w:basedOn w:val="Normal"/>
    <w:link w:val="EndnoteTextChar"/>
    <w:uiPriority w:val="99"/>
    <w:semiHidden/>
    <w:unhideWhenUsed/>
    <w:rsid w:val="002C2563"/>
    <w:pPr>
      <w:spacing w:after="0" w:line="240" w:lineRule="auto"/>
    </w:pPr>
    <w:rPr>
      <w:szCs w:val="20"/>
    </w:rPr>
  </w:style>
  <w:style w:type="character" w:customStyle="1" w:styleId="EndnoteTextChar">
    <w:name w:val="Endnote Text Char"/>
    <w:basedOn w:val="DefaultParagraphFont"/>
    <w:link w:val="EndnoteText"/>
    <w:uiPriority w:val="99"/>
    <w:semiHidden/>
    <w:rsid w:val="002C2563"/>
    <w:rPr>
      <w:szCs w:val="20"/>
    </w:rPr>
  </w:style>
  <w:style w:type="paragraph" w:styleId="EnvelopeAddress">
    <w:name w:val="envelope address"/>
    <w:basedOn w:val="Normal"/>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C256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C2563"/>
    <w:rPr>
      <w:color w:val="F38B53" w:themeColor="followedHyperlink"/>
      <w:u w:val="single"/>
    </w:rPr>
  </w:style>
  <w:style w:type="character" w:styleId="FootnoteReference">
    <w:name w:val="footnote reference"/>
    <w:basedOn w:val="DefaultParagraphFont"/>
    <w:uiPriority w:val="99"/>
    <w:semiHidden/>
    <w:unhideWhenUsed/>
    <w:rsid w:val="002C2563"/>
    <w:rPr>
      <w:vertAlign w:val="superscript"/>
    </w:rPr>
  </w:style>
  <w:style w:type="paragraph" w:styleId="FootnoteText">
    <w:name w:val="footnote text"/>
    <w:basedOn w:val="Normal"/>
    <w:link w:val="FootnoteTextChar"/>
    <w:uiPriority w:val="99"/>
    <w:semiHidden/>
    <w:unhideWhenUsed/>
    <w:rsid w:val="002C2563"/>
    <w:pPr>
      <w:spacing w:after="0" w:line="240" w:lineRule="auto"/>
    </w:pPr>
    <w:rPr>
      <w:szCs w:val="20"/>
    </w:rPr>
  </w:style>
  <w:style w:type="character" w:customStyle="1" w:styleId="FootnoteTextChar">
    <w:name w:val="Footnote Text Char"/>
    <w:basedOn w:val="DefaultParagraphFont"/>
    <w:link w:val="FootnoteText"/>
    <w:uiPriority w:val="99"/>
    <w:semiHidden/>
    <w:rsid w:val="002C2563"/>
    <w:rPr>
      <w:szCs w:val="20"/>
    </w:rPr>
  </w:style>
  <w:style w:type="table" w:styleId="GridTable1Light">
    <w:name w:val="Grid Table 1 Light"/>
    <w:basedOn w:val="TableNormal"/>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C2563"/>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C2563"/>
    <w:pPr>
      <w:spacing w:after="0" w:line="240" w:lineRule="auto"/>
    </w:pPr>
    <w:tblPr>
      <w:tblStyleRowBandSize w:val="1"/>
      <w:tblStyleColBandSize w:val="1"/>
      <w:tblBorders>
        <w:top w:val="single" w:sz="4" w:space="0" w:color="FECCA3" w:themeColor="accent2" w:themeTint="66"/>
        <w:left w:val="single" w:sz="4" w:space="0" w:color="FECCA3" w:themeColor="accent2" w:themeTint="66"/>
        <w:bottom w:val="single" w:sz="4" w:space="0" w:color="FECCA3" w:themeColor="accent2" w:themeTint="66"/>
        <w:right w:val="single" w:sz="4" w:space="0" w:color="FECCA3" w:themeColor="accent2" w:themeTint="66"/>
        <w:insideH w:val="single" w:sz="4" w:space="0" w:color="FECCA3" w:themeColor="accent2" w:themeTint="66"/>
        <w:insideV w:val="single" w:sz="4" w:space="0" w:color="FECCA3" w:themeColor="accent2" w:themeTint="66"/>
      </w:tblBorders>
    </w:tblPr>
    <w:tblStylePr w:type="firstRow">
      <w:rPr>
        <w:b/>
        <w:bCs/>
      </w:rPr>
      <w:tblPr/>
      <w:tcPr>
        <w:tcBorders>
          <w:bottom w:val="single" w:sz="12" w:space="0" w:color="FEB275" w:themeColor="accent2" w:themeTint="99"/>
        </w:tcBorders>
      </w:tcPr>
    </w:tblStylePr>
    <w:tblStylePr w:type="lastRow">
      <w:rPr>
        <w:b/>
        <w:bCs/>
      </w:rPr>
      <w:tblPr/>
      <w:tcPr>
        <w:tcBorders>
          <w:top w:val="double" w:sz="2" w:space="0" w:color="FEB2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C2563"/>
    <w:pPr>
      <w:spacing w:after="0" w:line="240" w:lineRule="auto"/>
    </w:pPr>
    <w:tblPr>
      <w:tblStyleRowBandSize w:val="1"/>
      <w:tblStyleColBandSize w:val="1"/>
      <w:tblBorders>
        <w:top w:val="single" w:sz="4" w:space="0" w:color="F6E5AE" w:themeColor="accent3" w:themeTint="66"/>
        <w:left w:val="single" w:sz="4" w:space="0" w:color="F6E5AE" w:themeColor="accent3" w:themeTint="66"/>
        <w:bottom w:val="single" w:sz="4" w:space="0" w:color="F6E5AE" w:themeColor="accent3" w:themeTint="66"/>
        <w:right w:val="single" w:sz="4" w:space="0" w:color="F6E5AE" w:themeColor="accent3" w:themeTint="66"/>
        <w:insideH w:val="single" w:sz="4" w:space="0" w:color="F6E5AE" w:themeColor="accent3" w:themeTint="66"/>
        <w:insideV w:val="single" w:sz="4" w:space="0" w:color="F6E5AE" w:themeColor="accent3" w:themeTint="66"/>
      </w:tblBorders>
    </w:tblPr>
    <w:tblStylePr w:type="firstRow">
      <w:rPr>
        <w:b/>
        <w:bCs/>
      </w:rPr>
      <w:tblPr/>
      <w:tcPr>
        <w:tcBorders>
          <w:bottom w:val="single" w:sz="12" w:space="0" w:color="F1D885" w:themeColor="accent3" w:themeTint="99"/>
        </w:tcBorders>
      </w:tcPr>
    </w:tblStylePr>
    <w:tblStylePr w:type="lastRow">
      <w:rPr>
        <w:b/>
        <w:bCs/>
      </w:rPr>
      <w:tblPr/>
      <w:tcPr>
        <w:tcBorders>
          <w:top w:val="double" w:sz="2" w:space="0" w:color="F1D88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C2563"/>
    <w:pPr>
      <w:spacing w:after="0" w:line="240" w:lineRule="auto"/>
    </w:pPr>
    <w:tblPr>
      <w:tblStyleRowBandSize w:val="1"/>
      <w:tblStyleColBandSize w:val="1"/>
      <w:tblBorders>
        <w:top w:val="single" w:sz="4" w:space="0" w:color="CCE4B2" w:themeColor="accent4" w:themeTint="66"/>
        <w:left w:val="single" w:sz="4" w:space="0" w:color="CCE4B2" w:themeColor="accent4" w:themeTint="66"/>
        <w:bottom w:val="single" w:sz="4" w:space="0" w:color="CCE4B2" w:themeColor="accent4" w:themeTint="66"/>
        <w:right w:val="single" w:sz="4" w:space="0" w:color="CCE4B2" w:themeColor="accent4" w:themeTint="66"/>
        <w:insideH w:val="single" w:sz="4" w:space="0" w:color="CCE4B2" w:themeColor="accent4" w:themeTint="66"/>
        <w:insideV w:val="single" w:sz="4" w:space="0" w:color="CCE4B2" w:themeColor="accent4" w:themeTint="66"/>
      </w:tblBorders>
    </w:tblPr>
    <w:tblStylePr w:type="firstRow">
      <w:rPr>
        <w:b/>
        <w:bCs/>
      </w:rPr>
      <w:tblPr/>
      <w:tcPr>
        <w:tcBorders>
          <w:bottom w:val="single" w:sz="12" w:space="0" w:color="B3D68C" w:themeColor="accent4" w:themeTint="99"/>
        </w:tcBorders>
      </w:tcPr>
    </w:tblStylePr>
    <w:tblStylePr w:type="lastRow">
      <w:rPr>
        <w:b/>
        <w:bCs/>
      </w:rPr>
      <w:tblPr/>
      <w:tcPr>
        <w:tcBorders>
          <w:top w:val="double" w:sz="2" w:space="0" w:color="B3D68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C2563"/>
    <w:pPr>
      <w:spacing w:after="0" w:line="240" w:lineRule="auto"/>
    </w:pPr>
    <w:tblPr>
      <w:tblStyleRowBandSize w:val="1"/>
      <w:tblStyleColBandSize w:val="1"/>
      <w:tblBorders>
        <w:top w:val="single" w:sz="4" w:space="0" w:color="ABEADD" w:themeColor="accent5" w:themeTint="66"/>
        <w:left w:val="single" w:sz="4" w:space="0" w:color="ABEADD" w:themeColor="accent5" w:themeTint="66"/>
        <w:bottom w:val="single" w:sz="4" w:space="0" w:color="ABEADD" w:themeColor="accent5" w:themeTint="66"/>
        <w:right w:val="single" w:sz="4" w:space="0" w:color="ABEADD" w:themeColor="accent5" w:themeTint="66"/>
        <w:insideH w:val="single" w:sz="4" w:space="0" w:color="ABEADD" w:themeColor="accent5" w:themeTint="66"/>
        <w:insideV w:val="single" w:sz="4" w:space="0" w:color="ABEADD" w:themeColor="accent5" w:themeTint="66"/>
      </w:tblBorders>
    </w:tblPr>
    <w:tblStylePr w:type="firstRow">
      <w:rPr>
        <w:b/>
        <w:bCs/>
      </w:rPr>
      <w:tblPr/>
      <w:tcPr>
        <w:tcBorders>
          <w:bottom w:val="single" w:sz="12" w:space="0" w:color="81DFCC" w:themeColor="accent5" w:themeTint="99"/>
        </w:tcBorders>
      </w:tcPr>
    </w:tblStylePr>
    <w:tblStylePr w:type="lastRow">
      <w:rPr>
        <w:b/>
        <w:bCs/>
      </w:rPr>
      <w:tblPr/>
      <w:tcPr>
        <w:tcBorders>
          <w:top w:val="double" w:sz="2" w:space="0" w:color="81DF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C2563"/>
    <w:pPr>
      <w:spacing w:after="0" w:line="240" w:lineRule="auto"/>
    </w:pPr>
    <w:tblPr>
      <w:tblStyleRowBandSize w:val="1"/>
      <w:tblStyleColBandSize w:val="1"/>
      <w:tblBorders>
        <w:top w:val="single" w:sz="4" w:space="0" w:color="B6D6F1" w:themeColor="accent6" w:themeTint="66"/>
        <w:left w:val="single" w:sz="4" w:space="0" w:color="B6D6F1" w:themeColor="accent6" w:themeTint="66"/>
        <w:bottom w:val="single" w:sz="4" w:space="0" w:color="B6D6F1" w:themeColor="accent6" w:themeTint="66"/>
        <w:right w:val="single" w:sz="4" w:space="0" w:color="B6D6F1" w:themeColor="accent6" w:themeTint="66"/>
        <w:insideH w:val="single" w:sz="4" w:space="0" w:color="B6D6F1" w:themeColor="accent6" w:themeTint="66"/>
        <w:insideV w:val="single" w:sz="4" w:space="0" w:color="B6D6F1" w:themeColor="accent6" w:themeTint="66"/>
      </w:tblBorders>
    </w:tblPr>
    <w:tblStylePr w:type="firstRow">
      <w:rPr>
        <w:b/>
        <w:bCs/>
      </w:rPr>
      <w:tblPr/>
      <w:tcPr>
        <w:tcBorders>
          <w:bottom w:val="single" w:sz="12" w:space="0" w:color="92C2EA" w:themeColor="accent6" w:themeTint="99"/>
        </w:tcBorders>
      </w:tcPr>
    </w:tblStylePr>
    <w:tblStylePr w:type="lastRow">
      <w:rPr>
        <w:b/>
        <w:bCs/>
      </w:rPr>
      <w:tblPr/>
      <w:tcPr>
        <w:tcBorders>
          <w:top w:val="double" w:sz="2" w:space="0" w:color="92C2E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C2563"/>
    <w:pPr>
      <w:spacing w:after="0" w:line="240" w:lineRule="auto"/>
    </w:pPr>
    <w:tblPr>
      <w:tblStyleRowBandSize w:val="1"/>
      <w:tblStyleColBandSize w:val="1"/>
      <w:tblBorders>
        <w:top w:val="single" w:sz="2" w:space="0" w:color="EB817D" w:themeColor="accent1" w:themeTint="99"/>
        <w:bottom w:val="single" w:sz="2" w:space="0" w:color="EB817D" w:themeColor="accent1" w:themeTint="99"/>
        <w:insideH w:val="single" w:sz="2" w:space="0" w:color="EB817D" w:themeColor="accent1" w:themeTint="99"/>
        <w:insideV w:val="single" w:sz="2" w:space="0" w:color="EB817D" w:themeColor="accent1" w:themeTint="99"/>
      </w:tblBorders>
    </w:tblPr>
    <w:tblStylePr w:type="firstRow">
      <w:rPr>
        <w:b/>
        <w:bCs/>
      </w:rPr>
      <w:tblPr/>
      <w:tcPr>
        <w:tcBorders>
          <w:top w:val="nil"/>
          <w:bottom w:val="single" w:sz="12" w:space="0" w:color="EB817D" w:themeColor="accent1" w:themeTint="99"/>
          <w:insideH w:val="nil"/>
          <w:insideV w:val="nil"/>
        </w:tcBorders>
        <w:shd w:val="clear" w:color="auto" w:fill="FFFFFF" w:themeFill="background1"/>
      </w:tcPr>
    </w:tblStylePr>
    <w:tblStylePr w:type="lastRow">
      <w:rPr>
        <w:b/>
        <w:bCs/>
      </w:rPr>
      <w:tblPr/>
      <w:tcPr>
        <w:tcBorders>
          <w:top w:val="double" w:sz="2" w:space="0" w:color="EB817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4D3" w:themeFill="accent1" w:themeFillTint="33"/>
      </w:tcPr>
    </w:tblStylePr>
    <w:tblStylePr w:type="band1Horz">
      <w:tblPr/>
      <w:tcPr>
        <w:shd w:val="clear" w:color="auto" w:fill="F8D4D3" w:themeFill="accent1" w:themeFillTint="33"/>
      </w:tcPr>
    </w:tblStylePr>
  </w:style>
  <w:style w:type="table" w:styleId="GridTable2-Accent2">
    <w:name w:val="Grid Table 2 Accent 2"/>
    <w:basedOn w:val="TableNormal"/>
    <w:uiPriority w:val="47"/>
    <w:rsid w:val="002C2563"/>
    <w:pPr>
      <w:spacing w:after="0" w:line="240" w:lineRule="auto"/>
    </w:pPr>
    <w:tblPr>
      <w:tblStyleRowBandSize w:val="1"/>
      <w:tblStyleColBandSize w:val="1"/>
      <w:tblBorders>
        <w:top w:val="single" w:sz="2" w:space="0" w:color="FEB275" w:themeColor="accent2" w:themeTint="99"/>
        <w:bottom w:val="single" w:sz="2" w:space="0" w:color="FEB275" w:themeColor="accent2" w:themeTint="99"/>
        <w:insideH w:val="single" w:sz="2" w:space="0" w:color="FEB275" w:themeColor="accent2" w:themeTint="99"/>
        <w:insideV w:val="single" w:sz="2" w:space="0" w:color="FEB275" w:themeColor="accent2" w:themeTint="99"/>
      </w:tblBorders>
    </w:tblPr>
    <w:tblStylePr w:type="firstRow">
      <w:rPr>
        <w:b/>
        <w:bCs/>
      </w:rPr>
      <w:tblPr/>
      <w:tcPr>
        <w:tcBorders>
          <w:top w:val="nil"/>
          <w:bottom w:val="single" w:sz="12" w:space="0" w:color="FEB275" w:themeColor="accent2" w:themeTint="99"/>
          <w:insideH w:val="nil"/>
          <w:insideV w:val="nil"/>
        </w:tcBorders>
        <w:shd w:val="clear" w:color="auto" w:fill="FFFFFF" w:themeFill="background1"/>
      </w:tcPr>
    </w:tblStylePr>
    <w:tblStylePr w:type="lastRow">
      <w:rPr>
        <w:b/>
        <w:bCs/>
      </w:rPr>
      <w:tblPr/>
      <w:tcPr>
        <w:tcBorders>
          <w:top w:val="double" w:sz="2" w:space="0" w:color="FEB2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5D1" w:themeFill="accent2" w:themeFillTint="33"/>
      </w:tcPr>
    </w:tblStylePr>
    <w:tblStylePr w:type="band1Horz">
      <w:tblPr/>
      <w:tcPr>
        <w:shd w:val="clear" w:color="auto" w:fill="FEE5D1" w:themeFill="accent2" w:themeFillTint="33"/>
      </w:tcPr>
    </w:tblStylePr>
  </w:style>
  <w:style w:type="table" w:styleId="GridTable2-Accent3">
    <w:name w:val="Grid Table 2 Accent 3"/>
    <w:basedOn w:val="TableNormal"/>
    <w:uiPriority w:val="47"/>
    <w:rsid w:val="002C2563"/>
    <w:pPr>
      <w:spacing w:after="0" w:line="240" w:lineRule="auto"/>
    </w:pPr>
    <w:tblPr>
      <w:tblStyleRowBandSize w:val="1"/>
      <w:tblStyleColBandSize w:val="1"/>
      <w:tblBorders>
        <w:top w:val="single" w:sz="2" w:space="0" w:color="F1D885" w:themeColor="accent3" w:themeTint="99"/>
        <w:bottom w:val="single" w:sz="2" w:space="0" w:color="F1D885" w:themeColor="accent3" w:themeTint="99"/>
        <w:insideH w:val="single" w:sz="2" w:space="0" w:color="F1D885" w:themeColor="accent3" w:themeTint="99"/>
        <w:insideV w:val="single" w:sz="2" w:space="0" w:color="F1D885" w:themeColor="accent3" w:themeTint="99"/>
      </w:tblBorders>
    </w:tblPr>
    <w:tblStylePr w:type="firstRow">
      <w:rPr>
        <w:b/>
        <w:bCs/>
      </w:rPr>
      <w:tblPr/>
      <w:tcPr>
        <w:tcBorders>
          <w:top w:val="nil"/>
          <w:bottom w:val="single" w:sz="12" w:space="0" w:color="F1D885" w:themeColor="accent3" w:themeTint="99"/>
          <w:insideH w:val="nil"/>
          <w:insideV w:val="nil"/>
        </w:tcBorders>
        <w:shd w:val="clear" w:color="auto" w:fill="FFFFFF" w:themeFill="background1"/>
      </w:tcPr>
    </w:tblStylePr>
    <w:tblStylePr w:type="lastRow">
      <w:rPr>
        <w:b/>
        <w:bCs/>
      </w:rPr>
      <w:tblPr/>
      <w:tcPr>
        <w:tcBorders>
          <w:top w:val="double" w:sz="2" w:space="0" w:color="F1D88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2D6" w:themeFill="accent3" w:themeFillTint="33"/>
      </w:tcPr>
    </w:tblStylePr>
    <w:tblStylePr w:type="band1Horz">
      <w:tblPr/>
      <w:tcPr>
        <w:shd w:val="clear" w:color="auto" w:fill="FAF2D6" w:themeFill="accent3" w:themeFillTint="33"/>
      </w:tcPr>
    </w:tblStylePr>
  </w:style>
  <w:style w:type="table" w:styleId="GridTable2-Accent4">
    <w:name w:val="Grid Table 2 Accent 4"/>
    <w:basedOn w:val="TableNormal"/>
    <w:uiPriority w:val="47"/>
    <w:rsid w:val="002C2563"/>
    <w:pPr>
      <w:spacing w:after="0" w:line="240" w:lineRule="auto"/>
    </w:pPr>
    <w:tblPr>
      <w:tblStyleRowBandSize w:val="1"/>
      <w:tblStyleColBandSize w:val="1"/>
      <w:tblBorders>
        <w:top w:val="single" w:sz="2" w:space="0" w:color="B3D68C" w:themeColor="accent4" w:themeTint="99"/>
        <w:bottom w:val="single" w:sz="2" w:space="0" w:color="B3D68C" w:themeColor="accent4" w:themeTint="99"/>
        <w:insideH w:val="single" w:sz="2" w:space="0" w:color="B3D68C" w:themeColor="accent4" w:themeTint="99"/>
        <w:insideV w:val="single" w:sz="2" w:space="0" w:color="B3D68C" w:themeColor="accent4" w:themeTint="99"/>
      </w:tblBorders>
    </w:tblPr>
    <w:tblStylePr w:type="firstRow">
      <w:rPr>
        <w:b/>
        <w:bCs/>
      </w:rPr>
      <w:tblPr/>
      <w:tcPr>
        <w:tcBorders>
          <w:top w:val="nil"/>
          <w:bottom w:val="single" w:sz="12" w:space="0" w:color="B3D68C" w:themeColor="accent4" w:themeTint="99"/>
          <w:insideH w:val="nil"/>
          <w:insideV w:val="nil"/>
        </w:tcBorders>
        <w:shd w:val="clear" w:color="auto" w:fill="FFFFFF" w:themeFill="background1"/>
      </w:tcPr>
    </w:tblStylePr>
    <w:tblStylePr w:type="lastRow">
      <w:rPr>
        <w:b/>
        <w:bCs/>
      </w:rPr>
      <w:tblPr/>
      <w:tcPr>
        <w:tcBorders>
          <w:top w:val="double" w:sz="2" w:space="0" w:color="B3D6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D8" w:themeFill="accent4" w:themeFillTint="33"/>
      </w:tcPr>
    </w:tblStylePr>
    <w:tblStylePr w:type="band1Horz">
      <w:tblPr/>
      <w:tcPr>
        <w:shd w:val="clear" w:color="auto" w:fill="E5F1D8" w:themeFill="accent4" w:themeFillTint="33"/>
      </w:tcPr>
    </w:tblStylePr>
  </w:style>
  <w:style w:type="table" w:styleId="GridTable2-Accent5">
    <w:name w:val="Grid Table 2 Accent 5"/>
    <w:basedOn w:val="TableNormal"/>
    <w:uiPriority w:val="47"/>
    <w:rsid w:val="002C2563"/>
    <w:pPr>
      <w:spacing w:after="0" w:line="240" w:lineRule="auto"/>
    </w:pPr>
    <w:tblPr>
      <w:tblStyleRowBandSize w:val="1"/>
      <w:tblStyleColBandSize w:val="1"/>
      <w:tblBorders>
        <w:top w:val="single" w:sz="2" w:space="0" w:color="81DFCC" w:themeColor="accent5" w:themeTint="99"/>
        <w:bottom w:val="single" w:sz="2" w:space="0" w:color="81DFCC" w:themeColor="accent5" w:themeTint="99"/>
        <w:insideH w:val="single" w:sz="2" w:space="0" w:color="81DFCC" w:themeColor="accent5" w:themeTint="99"/>
        <w:insideV w:val="single" w:sz="2" w:space="0" w:color="81DFCC" w:themeColor="accent5" w:themeTint="99"/>
      </w:tblBorders>
    </w:tblPr>
    <w:tblStylePr w:type="firstRow">
      <w:rPr>
        <w:b/>
        <w:bCs/>
      </w:rPr>
      <w:tblPr/>
      <w:tcPr>
        <w:tcBorders>
          <w:top w:val="nil"/>
          <w:bottom w:val="single" w:sz="12" w:space="0" w:color="81DFCC" w:themeColor="accent5" w:themeTint="99"/>
          <w:insideH w:val="nil"/>
          <w:insideV w:val="nil"/>
        </w:tcBorders>
        <w:shd w:val="clear" w:color="auto" w:fill="FFFFFF" w:themeFill="background1"/>
      </w:tcPr>
    </w:tblStylePr>
    <w:tblStylePr w:type="lastRow">
      <w:rPr>
        <w:b/>
        <w:bCs/>
      </w:rPr>
      <w:tblPr/>
      <w:tcPr>
        <w:tcBorders>
          <w:top w:val="double" w:sz="2" w:space="0" w:color="81DF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F4EE" w:themeFill="accent5" w:themeFillTint="33"/>
      </w:tcPr>
    </w:tblStylePr>
    <w:tblStylePr w:type="band1Horz">
      <w:tblPr/>
      <w:tcPr>
        <w:shd w:val="clear" w:color="auto" w:fill="D5F4EE" w:themeFill="accent5" w:themeFillTint="33"/>
      </w:tcPr>
    </w:tblStylePr>
  </w:style>
  <w:style w:type="table" w:styleId="GridTable2-Accent6">
    <w:name w:val="Grid Table 2 Accent 6"/>
    <w:basedOn w:val="TableNormal"/>
    <w:uiPriority w:val="47"/>
    <w:rsid w:val="002C2563"/>
    <w:pPr>
      <w:spacing w:after="0" w:line="240" w:lineRule="auto"/>
    </w:pPr>
    <w:tblPr>
      <w:tblStyleRowBandSize w:val="1"/>
      <w:tblStyleColBandSize w:val="1"/>
      <w:tblBorders>
        <w:top w:val="single" w:sz="2" w:space="0" w:color="92C2EA" w:themeColor="accent6" w:themeTint="99"/>
        <w:bottom w:val="single" w:sz="2" w:space="0" w:color="92C2EA" w:themeColor="accent6" w:themeTint="99"/>
        <w:insideH w:val="single" w:sz="2" w:space="0" w:color="92C2EA" w:themeColor="accent6" w:themeTint="99"/>
        <w:insideV w:val="single" w:sz="2" w:space="0" w:color="92C2EA" w:themeColor="accent6" w:themeTint="99"/>
      </w:tblBorders>
    </w:tblPr>
    <w:tblStylePr w:type="firstRow">
      <w:rPr>
        <w:b/>
        <w:bCs/>
      </w:rPr>
      <w:tblPr/>
      <w:tcPr>
        <w:tcBorders>
          <w:top w:val="nil"/>
          <w:bottom w:val="single" w:sz="12" w:space="0" w:color="92C2EA" w:themeColor="accent6" w:themeTint="99"/>
          <w:insideH w:val="nil"/>
          <w:insideV w:val="nil"/>
        </w:tcBorders>
        <w:shd w:val="clear" w:color="auto" w:fill="FFFFFF" w:themeFill="background1"/>
      </w:tcPr>
    </w:tblStylePr>
    <w:tblStylePr w:type="lastRow">
      <w:rPr>
        <w:b/>
        <w:bCs/>
      </w:rPr>
      <w:tblPr/>
      <w:tcPr>
        <w:tcBorders>
          <w:top w:val="double" w:sz="2" w:space="0" w:color="92C2E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8" w:themeFill="accent6" w:themeFillTint="33"/>
      </w:tcPr>
    </w:tblStylePr>
    <w:tblStylePr w:type="band1Horz">
      <w:tblPr/>
      <w:tcPr>
        <w:shd w:val="clear" w:color="auto" w:fill="DAEAF8" w:themeFill="accent6" w:themeFillTint="33"/>
      </w:tcPr>
    </w:tblStylePr>
  </w:style>
  <w:style w:type="table" w:styleId="GridTable3">
    <w:name w:val="Grid Table 3"/>
    <w:basedOn w:val="TableNormal"/>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C2563"/>
    <w:pPr>
      <w:spacing w:after="0" w:line="240" w:lineRule="auto"/>
    </w:pPr>
    <w:tblPr>
      <w:tblStyleRowBandSize w:val="1"/>
      <w:tblStyleColBandSize w:val="1"/>
      <w:tblBorders>
        <w:top w:val="single" w:sz="4" w:space="0" w:color="EB817D" w:themeColor="accent1" w:themeTint="99"/>
        <w:left w:val="single" w:sz="4" w:space="0" w:color="EB817D" w:themeColor="accent1" w:themeTint="99"/>
        <w:bottom w:val="single" w:sz="4" w:space="0" w:color="EB817D" w:themeColor="accent1" w:themeTint="99"/>
        <w:right w:val="single" w:sz="4" w:space="0" w:color="EB817D" w:themeColor="accent1" w:themeTint="99"/>
        <w:insideH w:val="single" w:sz="4" w:space="0" w:color="EB817D" w:themeColor="accent1" w:themeTint="99"/>
        <w:insideV w:val="single" w:sz="4" w:space="0" w:color="EB817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3" w:themeFill="accent1" w:themeFillTint="33"/>
      </w:tcPr>
    </w:tblStylePr>
    <w:tblStylePr w:type="band1Horz">
      <w:tblPr/>
      <w:tcPr>
        <w:shd w:val="clear" w:color="auto" w:fill="F8D4D3" w:themeFill="accent1" w:themeFillTint="33"/>
      </w:tcPr>
    </w:tblStylePr>
    <w:tblStylePr w:type="neCell">
      <w:tblPr/>
      <w:tcPr>
        <w:tcBorders>
          <w:bottom w:val="single" w:sz="4" w:space="0" w:color="EB817D" w:themeColor="accent1" w:themeTint="99"/>
        </w:tcBorders>
      </w:tcPr>
    </w:tblStylePr>
    <w:tblStylePr w:type="nwCell">
      <w:tblPr/>
      <w:tcPr>
        <w:tcBorders>
          <w:bottom w:val="single" w:sz="4" w:space="0" w:color="EB817D" w:themeColor="accent1" w:themeTint="99"/>
        </w:tcBorders>
      </w:tcPr>
    </w:tblStylePr>
    <w:tblStylePr w:type="seCell">
      <w:tblPr/>
      <w:tcPr>
        <w:tcBorders>
          <w:top w:val="single" w:sz="4" w:space="0" w:color="EB817D" w:themeColor="accent1" w:themeTint="99"/>
        </w:tcBorders>
      </w:tcPr>
    </w:tblStylePr>
    <w:tblStylePr w:type="swCell">
      <w:tblPr/>
      <w:tcPr>
        <w:tcBorders>
          <w:top w:val="single" w:sz="4" w:space="0" w:color="EB817D" w:themeColor="accent1" w:themeTint="99"/>
        </w:tcBorders>
      </w:tcPr>
    </w:tblStylePr>
  </w:style>
  <w:style w:type="table" w:styleId="GridTable3-Accent2">
    <w:name w:val="Grid Table 3 Accent 2"/>
    <w:basedOn w:val="TableNormal"/>
    <w:uiPriority w:val="48"/>
    <w:rsid w:val="002C2563"/>
    <w:pPr>
      <w:spacing w:after="0" w:line="240" w:lineRule="auto"/>
    </w:pPr>
    <w:tblPr>
      <w:tblStyleRowBandSize w:val="1"/>
      <w:tblStyleColBandSize w:val="1"/>
      <w:tblBorders>
        <w:top w:val="single" w:sz="4" w:space="0" w:color="FEB275" w:themeColor="accent2" w:themeTint="99"/>
        <w:left w:val="single" w:sz="4" w:space="0" w:color="FEB275" w:themeColor="accent2" w:themeTint="99"/>
        <w:bottom w:val="single" w:sz="4" w:space="0" w:color="FEB275" w:themeColor="accent2" w:themeTint="99"/>
        <w:right w:val="single" w:sz="4" w:space="0" w:color="FEB275" w:themeColor="accent2" w:themeTint="99"/>
        <w:insideH w:val="single" w:sz="4" w:space="0" w:color="FEB275" w:themeColor="accent2" w:themeTint="99"/>
        <w:insideV w:val="single" w:sz="4" w:space="0" w:color="FEB2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1" w:themeFill="accent2" w:themeFillTint="33"/>
      </w:tcPr>
    </w:tblStylePr>
    <w:tblStylePr w:type="band1Horz">
      <w:tblPr/>
      <w:tcPr>
        <w:shd w:val="clear" w:color="auto" w:fill="FEE5D1" w:themeFill="accent2" w:themeFillTint="33"/>
      </w:tcPr>
    </w:tblStylePr>
    <w:tblStylePr w:type="neCell">
      <w:tblPr/>
      <w:tcPr>
        <w:tcBorders>
          <w:bottom w:val="single" w:sz="4" w:space="0" w:color="FEB275" w:themeColor="accent2" w:themeTint="99"/>
        </w:tcBorders>
      </w:tcPr>
    </w:tblStylePr>
    <w:tblStylePr w:type="nwCell">
      <w:tblPr/>
      <w:tcPr>
        <w:tcBorders>
          <w:bottom w:val="single" w:sz="4" w:space="0" w:color="FEB275" w:themeColor="accent2" w:themeTint="99"/>
        </w:tcBorders>
      </w:tcPr>
    </w:tblStylePr>
    <w:tblStylePr w:type="seCell">
      <w:tblPr/>
      <w:tcPr>
        <w:tcBorders>
          <w:top w:val="single" w:sz="4" w:space="0" w:color="FEB275" w:themeColor="accent2" w:themeTint="99"/>
        </w:tcBorders>
      </w:tcPr>
    </w:tblStylePr>
    <w:tblStylePr w:type="swCell">
      <w:tblPr/>
      <w:tcPr>
        <w:tcBorders>
          <w:top w:val="single" w:sz="4" w:space="0" w:color="FEB275" w:themeColor="accent2" w:themeTint="99"/>
        </w:tcBorders>
      </w:tcPr>
    </w:tblStylePr>
  </w:style>
  <w:style w:type="table" w:styleId="GridTable3-Accent3">
    <w:name w:val="Grid Table 3 Accent 3"/>
    <w:basedOn w:val="TableNormal"/>
    <w:uiPriority w:val="48"/>
    <w:rsid w:val="002C2563"/>
    <w:pPr>
      <w:spacing w:after="0" w:line="240" w:lineRule="auto"/>
    </w:pPr>
    <w:tblPr>
      <w:tblStyleRowBandSize w:val="1"/>
      <w:tblStyleColBandSize w:val="1"/>
      <w:tblBorders>
        <w:top w:val="single" w:sz="4" w:space="0" w:color="F1D885" w:themeColor="accent3" w:themeTint="99"/>
        <w:left w:val="single" w:sz="4" w:space="0" w:color="F1D885" w:themeColor="accent3" w:themeTint="99"/>
        <w:bottom w:val="single" w:sz="4" w:space="0" w:color="F1D885" w:themeColor="accent3" w:themeTint="99"/>
        <w:right w:val="single" w:sz="4" w:space="0" w:color="F1D885" w:themeColor="accent3" w:themeTint="99"/>
        <w:insideH w:val="single" w:sz="4" w:space="0" w:color="F1D885" w:themeColor="accent3" w:themeTint="99"/>
        <w:insideV w:val="single" w:sz="4" w:space="0" w:color="F1D88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2D6" w:themeFill="accent3" w:themeFillTint="33"/>
      </w:tcPr>
    </w:tblStylePr>
    <w:tblStylePr w:type="band1Horz">
      <w:tblPr/>
      <w:tcPr>
        <w:shd w:val="clear" w:color="auto" w:fill="FAF2D6" w:themeFill="accent3" w:themeFillTint="33"/>
      </w:tcPr>
    </w:tblStylePr>
    <w:tblStylePr w:type="neCell">
      <w:tblPr/>
      <w:tcPr>
        <w:tcBorders>
          <w:bottom w:val="single" w:sz="4" w:space="0" w:color="F1D885" w:themeColor="accent3" w:themeTint="99"/>
        </w:tcBorders>
      </w:tcPr>
    </w:tblStylePr>
    <w:tblStylePr w:type="nwCell">
      <w:tblPr/>
      <w:tcPr>
        <w:tcBorders>
          <w:bottom w:val="single" w:sz="4" w:space="0" w:color="F1D885" w:themeColor="accent3" w:themeTint="99"/>
        </w:tcBorders>
      </w:tcPr>
    </w:tblStylePr>
    <w:tblStylePr w:type="seCell">
      <w:tblPr/>
      <w:tcPr>
        <w:tcBorders>
          <w:top w:val="single" w:sz="4" w:space="0" w:color="F1D885" w:themeColor="accent3" w:themeTint="99"/>
        </w:tcBorders>
      </w:tcPr>
    </w:tblStylePr>
    <w:tblStylePr w:type="swCell">
      <w:tblPr/>
      <w:tcPr>
        <w:tcBorders>
          <w:top w:val="single" w:sz="4" w:space="0" w:color="F1D885" w:themeColor="accent3" w:themeTint="99"/>
        </w:tcBorders>
      </w:tcPr>
    </w:tblStylePr>
  </w:style>
  <w:style w:type="table" w:styleId="GridTable3-Accent4">
    <w:name w:val="Grid Table 3 Accent 4"/>
    <w:basedOn w:val="TableNormal"/>
    <w:uiPriority w:val="48"/>
    <w:rsid w:val="002C2563"/>
    <w:pPr>
      <w:spacing w:after="0" w:line="240" w:lineRule="auto"/>
    </w:pPr>
    <w:tblPr>
      <w:tblStyleRowBandSize w:val="1"/>
      <w:tblStyleColBandSize w:val="1"/>
      <w:tblBorders>
        <w:top w:val="single" w:sz="4" w:space="0" w:color="B3D68C" w:themeColor="accent4" w:themeTint="99"/>
        <w:left w:val="single" w:sz="4" w:space="0" w:color="B3D68C" w:themeColor="accent4" w:themeTint="99"/>
        <w:bottom w:val="single" w:sz="4" w:space="0" w:color="B3D68C" w:themeColor="accent4" w:themeTint="99"/>
        <w:right w:val="single" w:sz="4" w:space="0" w:color="B3D68C" w:themeColor="accent4" w:themeTint="99"/>
        <w:insideH w:val="single" w:sz="4" w:space="0" w:color="B3D68C" w:themeColor="accent4" w:themeTint="99"/>
        <w:insideV w:val="single" w:sz="4" w:space="0" w:color="B3D6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D8" w:themeFill="accent4" w:themeFillTint="33"/>
      </w:tcPr>
    </w:tblStylePr>
    <w:tblStylePr w:type="band1Horz">
      <w:tblPr/>
      <w:tcPr>
        <w:shd w:val="clear" w:color="auto" w:fill="E5F1D8" w:themeFill="accent4" w:themeFillTint="33"/>
      </w:tcPr>
    </w:tblStylePr>
    <w:tblStylePr w:type="neCell">
      <w:tblPr/>
      <w:tcPr>
        <w:tcBorders>
          <w:bottom w:val="single" w:sz="4" w:space="0" w:color="B3D68C" w:themeColor="accent4" w:themeTint="99"/>
        </w:tcBorders>
      </w:tcPr>
    </w:tblStylePr>
    <w:tblStylePr w:type="nwCell">
      <w:tblPr/>
      <w:tcPr>
        <w:tcBorders>
          <w:bottom w:val="single" w:sz="4" w:space="0" w:color="B3D68C" w:themeColor="accent4" w:themeTint="99"/>
        </w:tcBorders>
      </w:tcPr>
    </w:tblStylePr>
    <w:tblStylePr w:type="seCell">
      <w:tblPr/>
      <w:tcPr>
        <w:tcBorders>
          <w:top w:val="single" w:sz="4" w:space="0" w:color="B3D68C" w:themeColor="accent4" w:themeTint="99"/>
        </w:tcBorders>
      </w:tcPr>
    </w:tblStylePr>
    <w:tblStylePr w:type="swCell">
      <w:tblPr/>
      <w:tcPr>
        <w:tcBorders>
          <w:top w:val="single" w:sz="4" w:space="0" w:color="B3D68C" w:themeColor="accent4" w:themeTint="99"/>
        </w:tcBorders>
      </w:tcPr>
    </w:tblStylePr>
  </w:style>
  <w:style w:type="table" w:styleId="GridTable3-Accent5">
    <w:name w:val="Grid Table 3 Accent 5"/>
    <w:basedOn w:val="TableNormal"/>
    <w:uiPriority w:val="48"/>
    <w:rsid w:val="002C2563"/>
    <w:pPr>
      <w:spacing w:after="0" w:line="240" w:lineRule="auto"/>
    </w:pPr>
    <w:tblPr>
      <w:tblStyleRowBandSize w:val="1"/>
      <w:tblStyleColBandSize w:val="1"/>
      <w:tblBorders>
        <w:top w:val="single" w:sz="4" w:space="0" w:color="81DFCC" w:themeColor="accent5" w:themeTint="99"/>
        <w:left w:val="single" w:sz="4" w:space="0" w:color="81DFCC" w:themeColor="accent5" w:themeTint="99"/>
        <w:bottom w:val="single" w:sz="4" w:space="0" w:color="81DFCC" w:themeColor="accent5" w:themeTint="99"/>
        <w:right w:val="single" w:sz="4" w:space="0" w:color="81DFCC" w:themeColor="accent5" w:themeTint="99"/>
        <w:insideH w:val="single" w:sz="4" w:space="0" w:color="81DFCC" w:themeColor="accent5" w:themeTint="99"/>
        <w:insideV w:val="single" w:sz="4" w:space="0" w:color="81DF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4EE" w:themeFill="accent5" w:themeFillTint="33"/>
      </w:tcPr>
    </w:tblStylePr>
    <w:tblStylePr w:type="band1Horz">
      <w:tblPr/>
      <w:tcPr>
        <w:shd w:val="clear" w:color="auto" w:fill="D5F4EE" w:themeFill="accent5" w:themeFillTint="33"/>
      </w:tcPr>
    </w:tblStylePr>
    <w:tblStylePr w:type="neCell">
      <w:tblPr/>
      <w:tcPr>
        <w:tcBorders>
          <w:bottom w:val="single" w:sz="4" w:space="0" w:color="81DFCC" w:themeColor="accent5" w:themeTint="99"/>
        </w:tcBorders>
      </w:tcPr>
    </w:tblStylePr>
    <w:tblStylePr w:type="nwCell">
      <w:tblPr/>
      <w:tcPr>
        <w:tcBorders>
          <w:bottom w:val="single" w:sz="4" w:space="0" w:color="81DFCC" w:themeColor="accent5" w:themeTint="99"/>
        </w:tcBorders>
      </w:tcPr>
    </w:tblStylePr>
    <w:tblStylePr w:type="seCell">
      <w:tblPr/>
      <w:tcPr>
        <w:tcBorders>
          <w:top w:val="single" w:sz="4" w:space="0" w:color="81DFCC" w:themeColor="accent5" w:themeTint="99"/>
        </w:tcBorders>
      </w:tcPr>
    </w:tblStylePr>
    <w:tblStylePr w:type="swCell">
      <w:tblPr/>
      <w:tcPr>
        <w:tcBorders>
          <w:top w:val="single" w:sz="4" w:space="0" w:color="81DFCC" w:themeColor="accent5" w:themeTint="99"/>
        </w:tcBorders>
      </w:tcPr>
    </w:tblStylePr>
  </w:style>
  <w:style w:type="table" w:styleId="GridTable3-Accent6">
    <w:name w:val="Grid Table 3 Accent 6"/>
    <w:basedOn w:val="TableNormal"/>
    <w:uiPriority w:val="48"/>
    <w:rsid w:val="002C2563"/>
    <w:pPr>
      <w:spacing w:after="0" w:line="240" w:lineRule="auto"/>
    </w:pPr>
    <w:tblPr>
      <w:tblStyleRowBandSize w:val="1"/>
      <w:tblStyleColBandSize w:val="1"/>
      <w:tblBorders>
        <w:top w:val="single" w:sz="4" w:space="0" w:color="92C2EA" w:themeColor="accent6" w:themeTint="99"/>
        <w:left w:val="single" w:sz="4" w:space="0" w:color="92C2EA" w:themeColor="accent6" w:themeTint="99"/>
        <w:bottom w:val="single" w:sz="4" w:space="0" w:color="92C2EA" w:themeColor="accent6" w:themeTint="99"/>
        <w:right w:val="single" w:sz="4" w:space="0" w:color="92C2EA" w:themeColor="accent6" w:themeTint="99"/>
        <w:insideH w:val="single" w:sz="4" w:space="0" w:color="92C2EA" w:themeColor="accent6" w:themeTint="99"/>
        <w:insideV w:val="single" w:sz="4" w:space="0" w:color="92C2E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AF8" w:themeFill="accent6" w:themeFillTint="33"/>
      </w:tcPr>
    </w:tblStylePr>
    <w:tblStylePr w:type="band1Horz">
      <w:tblPr/>
      <w:tcPr>
        <w:shd w:val="clear" w:color="auto" w:fill="DAEAF8" w:themeFill="accent6" w:themeFillTint="33"/>
      </w:tcPr>
    </w:tblStylePr>
    <w:tblStylePr w:type="neCell">
      <w:tblPr/>
      <w:tcPr>
        <w:tcBorders>
          <w:bottom w:val="single" w:sz="4" w:space="0" w:color="92C2EA" w:themeColor="accent6" w:themeTint="99"/>
        </w:tcBorders>
      </w:tcPr>
    </w:tblStylePr>
    <w:tblStylePr w:type="nwCell">
      <w:tblPr/>
      <w:tcPr>
        <w:tcBorders>
          <w:bottom w:val="single" w:sz="4" w:space="0" w:color="92C2EA" w:themeColor="accent6" w:themeTint="99"/>
        </w:tcBorders>
      </w:tcPr>
    </w:tblStylePr>
    <w:tblStylePr w:type="seCell">
      <w:tblPr/>
      <w:tcPr>
        <w:tcBorders>
          <w:top w:val="single" w:sz="4" w:space="0" w:color="92C2EA" w:themeColor="accent6" w:themeTint="99"/>
        </w:tcBorders>
      </w:tcPr>
    </w:tblStylePr>
    <w:tblStylePr w:type="swCell">
      <w:tblPr/>
      <w:tcPr>
        <w:tcBorders>
          <w:top w:val="single" w:sz="4" w:space="0" w:color="92C2EA" w:themeColor="accent6" w:themeTint="99"/>
        </w:tcBorders>
      </w:tcPr>
    </w:tblStylePr>
  </w:style>
  <w:style w:type="table" w:styleId="GridTable4">
    <w:name w:val="Grid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C2563"/>
    <w:pPr>
      <w:spacing w:after="0" w:line="240" w:lineRule="auto"/>
    </w:pPr>
    <w:tblPr>
      <w:tblStyleRowBandSize w:val="1"/>
      <w:tblStyleColBandSize w:val="1"/>
      <w:tblBorders>
        <w:top w:val="single" w:sz="4" w:space="0" w:color="EB817D" w:themeColor="accent1" w:themeTint="99"/>
        <w:left w:val="single" w:sz="4" w:space="0" w:color="EB817D" w:themeColor="accent1" w:themeTint="99"/>
        <w:bottom w:val="single" w:sz="4" w:space="0" w:color="EB817D" w:themeColor="accent1" w:themeTint="99"/>
        <w:right w:val="single" w:sz="4" w:space="0" w:color="EB817D" w:themeColor="accent1" w:themeTint="99"/>
        <w:insideH w:val="single" w:sz="4" w:space="0" w:color="EB817D" w:themeColor="accent1" w:themeTint="99"/>
        <w:insideV w:val="single" w:sz="4" w:space="0" w:color="EB817D" w:themeColor="accent1" w:themeTint="99"/>
      </w:tblBorders>
    </w:tblPr>
    <w:tblStylePr w:type="firstRow">
      <w:rPr>
        <w:b/>
        <w:bCs/>
        <w:color w:val="FFFFFF" w:themeColor="background1"/>
      </w:rPr>
      <w:tblPr/>
      <w:tcPr>
        <w:tcBorders>
          <w:top w:val="single" w:sz="4" w:space="0" w:color="DF2E28" w:themeColor="accent1"/>
          <w:left w:val="single" w:sz="4" w:space="0" w:color="DF2E28" w:themeColor="accent1"/>
          <w:bottom w:val="single" w:sz="4" w:space="0" w:color="DF2E28" w:themeColor="accent1"/>
          <w:right w:val="single" w:sz="4" w:space="0" w:color="DF2E28" w:themeColor="accent1"/>
          <w:insideH w:val="nil"/>
          <w:insideV w:val="nil"/>
        </w:tcBorders>
        <w:shd w:val="clear" w:color="auto" w:fill="DF2E28" w:themeFill="accent1"/>
      </w:tcPr>
    </w:tblStylePr>
    <w:tblStylePr w:type="lastRow">
      <w:rPr>
        <w:b/>
        <w:bCs/>
      </w:rPr>
      <w:tblPr/>
      <w:tcPr>
        <w:tcBorders>
          <w:top w:val="double" w:sz="4" w:space="0" w:color="DF2E28" w:themeColor="accent1"/>
        </w:tcBorders>
      </w:tcPr>
    </w:tblStylePr>
    <w:tblStylePr w:type="firstCol">
      <w:rPr>
        <w:b/>
        <w:bCs/>
      </w:rPr>
    </w:tblStylePr>
    <w:tblStylePr w:type="lastCol">
      <w:rPr>
        <w:b/>
        <w:bCs/>
      </w:rPr>
    </w:tblStylePr>
    <w:tblStylePr w:type="band1Vert">
      <w:tblPr/>
      <w:tcPr>
        <w:shd w:val="clear" w:color="auto" w:fill="F8D4D3" w:themeFill="accent1" w:themeFillTint="33"/>
      </w:tcPr>
    </w:tblStylePr>
    <w:tblStylePr w:type="band1Horz">
      <w:tblPr/>
      <w:tcPr>
        <w:shd w:val="clear" w:color="auto" w:fill="F8D4D3" w:themeFill="accent1" w:themeFillTint="33"/>
      </w:tcPr>
    </w:tblStylePr>
  </w:style>
  <w:style w:type="table" w:styleId="GridTable4-Accent2">
    <w:name w:val="Grid Table 4 Accent 2"/>
    <w:basedOn w:val="TableNormal"/>
    <w:uiPriority w:val="49"/>
    <w:rsid w:val="002C2563"/>
    <w:pPr>
      <w:spacing w:after="0" w:line="240" w:lineRule="auto"/>
    </w:pPr>
    <w:tblPr>
      <w:tblStyleRowBandSize w:val="1"/>
      <w:tblStyleColBandSize w:val="1"/>
      <w:tblBorders>
        <w:top w:val="single" w:sz="4" w:space="0" w:color="FEB275" w:themeColor="accent2" w:themeTint="99"/>
        <w:left w:val="single" w:sz="4" w:space="0" w:color="FEB275" w:themeColor="accent2" w:themeTint="99"/>
        <w:bottom w:val="single" w:sz="4" w:space="0" w:color="FEB275" w:themeColor="accent2" w:themeTint="99"/>
        <w:right w:val="single" w:sz="4" w:space="0" w:color="FEB275" w:themeColor="accent2" w:themeTint="99"/>
        <w:insideH w:val="single" w:sz="4" w:space="0" w:color="FEB275" w:themeColor="accent2" w:themeTint="99"/>
        <w:insideV w:val="single" w:sz="4" w:space="0" w:color="FEB275" w:themeColor="accent2" w:themeTint="99"/>
      </w:tblBorders>
    </w:tblPr>
    <w:tblStylePr w:type="firstRow">
      <w:rPr>
        <w:b/>
        <w:bCs/>
        <w:color w:val="FFFFFF" w:themeColor="background1"/>
      </w:rPr>
      <w:tblPr/>
      <w:tcPr>
        <w:tcBorders>
          <w:top w:val="single" w:sz="4" w:space="0" w:color="FE801A" w:themeColor="accent2"/>
          <w:left w:val="single" w:sz="4" w:space="0" w:color="FE801A" w:themeColor="accent2"/>
          <w:bottom w:val="single" w:sz="4" w:space="0" w:color="FE801A" w:themeColor="accent2"/>
          <w:right w:val="single" w:sz="4" w:space="0" w:color="FE801A" w:themeColor="accent2"/>
          <w:insideH w:val="nil"/>
          <w:insideV w:val="nil"/>
        </w:tcBorders>
        <w:shd w:val="clear" w:color="auto" w:fill="FE801A" w:themeFill="accent2"/>
      </w:tcPr>
    </w:tblStylePr>
    <w:tblStylePr w:type="lastRow">
      <w:rPr>
        <w:b/>
        <w:bCs/>
      </w:rPr>
      <w:tblPr/>
      <w:tcPr>
        <w:tcBorders>
          <w:top w:val="double" w:sz="4" w:space="0" w:color="FE801A" w:themeColor="accent2"/>
        </w:tcBorders>
      </w:tcPr>
    </w:tblStylePr>
    <w:tblStylePr w:type="firstCol">
      <w:rPr>
        <w:b/>
        <w:bCs/>
      </w:rPr>
    </w:tblStylePr>
    <w:tblStylePr w:type="lastCol">
      <w:rPr>
        <w:b/>
        <w:bCs/>
      </w:rPr>
    </w:tblStylePr>
    <w:tblStylePr w:type="band1Vert">
      <w:tblPr/>
      <w:tcPr>
        <w:shd w:val="clear" w:color="auto" w:fill="FEE5D1" w:themeFill="accent2" w:themeFillTint="33"/>
      </w:tcPr>
    </w:tblStylePr>
    <w:tblStylePr w:type="band1Horz">
      <w:tblPr/>
      <w:tcPr>
        <w:shd w:val="clear" w:color="auto" w:fill="FEE5D1" w:themeFill="accent2" w:themeFillTint="33"/>
      </w:tcPr>
    </w:tblStylePr>
  </w:style>
  <w:style w:type="table" w:styleId="GridTable4-Accent3">
    <w:name w:val="Grid Table 4 Accent 3"/>
    <w:basedOn w:val="TableNormal"/>
    <w:uiPriority w:val="49"/>
    <w:rsid w:val="002C2563"/>
    <w:pPr>
      <w:spacing w:after="0" w:line="240" w:lineRule="auto"/>
    </w:pPr>
    <w:tblPr>
      <w:tblStyleRowBandSize w:val="1"/>
      <w:tblStyleColBandSize w:val="1"/>
      <w:tblBorders>
        <w:top w:val="single" w:sz="4" w:space="0" w:color="F1D885" w:themeColor="accent3" w:themeTint="99"/>
        <w:left w:val="single" w:sz="4" w:space="0" w:color="F1D885" w:themeColor="accent3" w:themeTint="99"/>
        <w:bottom w:val="single" w:sz="4" w:space="0" w:color="F1D885" w:themeColor="accent3" w:themeTint="99"/>
        <w:right w:val="single" w:sz="4" w:space="0" w:color="F1D885" w:themeColor="accent3" w:themeTint="99"/>
        <w:insideH w:val="single" w:sz="4" w:space="0" w:color="F1D885" w:themeColor="accent3" w:themeTint="99"/>
        <w:insideV w:val="single" w:sz="4" w:space="0" w:color="F1D885" w:themeColor="accent3" w:themeTint="99"/>
      </w:tblBorders>
    </w:tblPr>
    <w:tblStylePr w:type="firstRow">
      <w:rPr>
        <w:b/>
        <w:bCs/>
        <w:color w:val="FFFFFF" w:themeColor="background1"/>
      </w:rPr>
      <w:tblPr/>
      <w:tcPr>
        <w:tcBorders>
          <w:top w:val="single" w:sz="4" w:space="0" w:color="E9BF35" w:themeColor="accent3"/>
          <w:left w:val="single" w:sz="4" w:space="0" w:color="E9BF35" w:themeColor="accent3"/>
          <w:bottom w:val="single" w:sz="4" w:space="0" w:color="E9BF35" w:themeColor="accent3"/>
          <w:right w:val="single" w:sz="4" w:space="0" w:color="E9BF35" w:themeColor="accent3"/>
          <w:insideH w:val="nil"/>
          <w:insideV w:val="nil"/>
        </w:tcBorders>
        <w:shd w:val="clear" w:color="auto" w:fill="E9BF35" w:themeFill="accent3"/>
      </w:tcPr>
    </w:tblStylePr>
    <w:tblStylePr w:type="lastRow">
      <w:rPr>
        <w:b/>
        <w:bCs/>
      </w:rPr>
      <w:tblPr/>
      <w:tcPr>
        <w:tcBorders>
          <w:top w:val="double" w:sz="4" w:space="0" w:color="E9BF35" w:themeColor="accent3"/>
        </w:tcBorders>
      </w:tcPr>
    </w:tblStylePr>
    <w:tblStylePr w:type="firstCol">
      <w:rPr>
        <w:b/>
        <w:bCs/>
      </w:rPr>
    </w:tblStylePr>
    <w:tblStylePr w:type="lastCol">
      <w:rPr>
        <w:b/>
        <w:bCs/>
      </w:rPr>
    </w:tblStylePr>
    <w:tblStylePr w:type="band1Vert">
      <w:tblPr/>
      <w:tcPr>
        <w:shd w:val="clear" w:color="auto" w:fill="FAF2D6" w:themeFill="accent3" w:themeFillTint="33"/>
      </w:tcPr>
    </w:tblStylePr>
    <w:tblStylePr w:type="band1Horz">
      <w:tblPr/>
      <w:tcPr>
        <w:shd w:val="clear" w:color="auto" w:fill="FAF2D6" w:themeFill="accent3" w:themeFillTint="33"/>
      </w:tcPr>
    </w:tblStylePr>
  </w:style>
  <w:style w:type="table" w:styleId="GridTable4-Accent4">
    <w:name w:val="Grid Table 4 Accent 4"/>
    <w:basedOn w:val="TableNormal"/>
    <w:uiPriority w:val="49"/>
    <w:rsid w:val="002C2563"/>
    <w:pPr>
      <w:spacing w:after="0" w:line="240" w:lineRule="auto"/>
    </w:pPr>
    <w:tblPr>
      <w:tblStyleRowBandSize w:val="1"/>
      <w:tblStyleColBandSize w:val="1"/>
      <w:tblBorders>
        <w:top w:val="single" w:sz="4" w:space="0" w:color="B3D68C" w:themeColor="accent4" w:themeTint="99"/>
        <w:left w:val="single" w:sz="4" w:space="0" w:color="B3D68C" w:themeColor="accent4" w:themeTint="99"/>
        <w:bottom w:val="single" w:sz="4" w:space="0" w:color="B3D68C" w:themeColor="accent4" w:themeTint="99"/>
        <w:right w:val="single" w:sz="4" w:space="0" w:color="B3D68C" w:themeColor="accent4" w:themeTint="99"/>
        <w:insideH w:val="single" w:sz="4" w:space="0" w:color="B3D68C" w:themeColor="accent4" w:themeTint="99"/>
        <w:insideV w:val="single" w:sz="4" w:space="0" w:color="B3D68C" w:themeColor="accent4" w:themeTint="99"/>
      </w:tblBorders>
    </w:tblPr>
    <w:tblStylePr w:type="firstRow">
      <w:rPr>
        <w:b/>
        <w:bCs/>
        <w:color w:val="FFFFFF" w:themeColor="background1"/>
      </w:rPr>
      <w:tblPr/>
      <w:tcPr>
        <w:tcBorders>
          <w:top w:val="single" w:sz="4" w:space="0" w:color="81BB42" w:themeColor="accent4"/>
          <w:left w:val="single" w:sz="4" w:space="0" w:color="81BB42" w:themeColor="accent4"/>
          <w:bottom w:val="single" w:sz="4" w:space="0" w:color="81BB42" w:themeColor="accent4"/>
          <w:right w:val="single" w:sz="4" w:space="0" w:color="81BB42" w:themeColor="accent4"/>
          <w:insideH w:val="nil"/>
          <w:insideV w:val="nil"/>
        </w:tcBorders>
        <w:shd w:val="clear" w:color="auto" w:fill="81BB42" w:themeFill="accent4"/>
      </w:tcPr>
    </w:tblStylePr>
    <w:tblStylePr w:type="lastRow">
      <w:rPr>
        <w:b/>
        <w:bCs/>
      </w:rPr>
      <w:tblPr/>
      <w:tcPr>
        <w:tcBorders>
          <w:top w:val="double" w:sz="4" w:space="0" w:color="81BB42" w:themeColor="accent4"/>
        </w:tcBorders>
      </w:tcPr>
    </w:tblStylePr>
    <w:tblStylePr w:type="firstCol">
      <w:rPr>
        <w:b/>
        <w:bCs/>
      </w:rPr>
    </w:tblStylePr>
    <w:tblStylePr w:type="lastCol">
      <w:rPr>
        <w:b/>
        <w:bCs/>
      </w:rPr>
    </w:tblStylePr>
    <w:tblStylePr w:type="band1Vert">
      <w:tblPr/>
      <w:tcPr>
        <w:shd w:val="clear" w:color="auto" w:fill="E5F1D8" w:themeFill="accent4" w:themeFillTint="33"/>
      </w:tcPr>
    </w:tblStylePr>
    <w:tblStylePr w:type="band1Horz">
      <w:tblPr/>
      <w:tcPr>
        <w:shd w:val="clear" w:color="auto" w:fill="E5F1D8" w:themeFill="accent4" w:themeFillTint="33"/>
      </w:tcPr>
    </w:tblStylePr>
  </w:style>
  <w:style w:type="table" w:styleId="GridTable4-Accent5">
    <w:name w:val="Grid Table 4 Accent 5"/>
    <w:basedOn w:val="TableNormal"/>
    <w:uiPriority w:val="49"/>
    <w:rsid w:val="002C2563"/>
    <w:pPr>
      <w:spacing w:after="0" w:line="240" w:lineRule="auto"/>
    </w:pPr>
    <w:tblPr>
      <w:tblStyleRowBandSize w:val="1"/>
      <w:tblStyleColBandSize w:val="1"/>
      <w:tblBorders>
        <w:top w:val="single" w:sz="4" w:space="0" w:color="81DFCC" w:themeColor="accent5" w:themeTint="99"/>
        <w:left w:val="single" w:sz="4" w:space="0" w:color="81DFCC" w:themeColor="accent5" w:themeTint="99"/>
        <w:bottom w:val="single" w:sz="4" w:space="0" w:color="81DFCC" w:themeColor="accent5" w:themeTint="99"/>
        <w:right w:val="single" w:sz="4" w:space="0" w:color="81DFCC" w:themeColor="accent5" w:themeTint="99"/>
        <w:insideH w:val="single" w:sz="4" w:space="0" w:color="81DFCC" w:themeColor="accent5" w:themeTint="99"/>
        <w:insideV w:val="single" w:sz="4" w:space="0" w:color="81DFCC" w:themeColor="accent5" w:themeTint="99"/>
      </w:tblBorders>
    </w:tblPr>
    <w:tblStylePr w:type="firstRow">
      <w:rPr>
        <w:b/>
        <w:bCs/>
        <w:color w:val="FFFFFF" w:themeColor="background1"/>
      </w:rPr>
      <w:tblPr/>
      <w:tcPr>
        <w:tcBorders>
          <w:top w:val="single" w:sz="4" w:space="0" w:color="32C7A9" w:themeColor="accent5"/>
          <w:left w:val="single" w:sz="4" w:space="0" w:color="32C7A9" w:themeColor="accent5"/>
          <w:bottom w:val="single" w:sz="4" w:space="0" w:color="32C7A9" w:themeColor="accent5"/>
          <w:right w:val="single" w:sz="4" w:space="0" w:color="32C7A9" w:themeColor="accent5"/>
          <w:insideH w:val="nil"/>
          <w:insideV w:val="nil"/>
        </w:tcBorders>
        <w:shd w:val="clear" w:color="auto" w:fill="32C7A9" w:themeFill="accent5"/>
      </w:tcPr>
    </w:tblStylePr>
    <w:tblStylePr w:type="lastRow">
      <w:rPr>
        <w:b/>
        <w:bCs/>
      </w:rPr>
      <w:tblPr/>
      <w:tcPr>
        <w:tcBorders>
          <w:top w:val="double" w:sz="4" w:space="0" w:color="32C7A9" w:themeColor="accent5"/>
        </w:tcBorders>
      </w:tcPr>
    </w:tblStylePr>
    <w:tblStylePr w:type="firstCol">
      <w:rPr>
        <w:b/>
        <w:bCs/>
      </w:rPr>
    </w:tblStylePr>
    <w:tblStylePr w:type="lastCol">
      <w:rPr>
        <w:b/>
        <w:bCs/>
      </w:rPr>
    </w:tblStylePr>
    <w:tblStylePr w:type="band1Vert">
      <w:tblPr/>
      <w:tcPr>
        <w:shd w:val="clear" w:color="auto" w:fill="D5F4EE" w:themeFill="accent5" w:themeFillTint="33"/>
      </w:tcPr>
    </w:tblStylePr>
    <w:tblStylePr w:type="band1Horz">
      <w:tblPr/>
      <w:tcPr>
        <w:shd w:val="clear" w:color="auto" w:fill="D5F4EE" w:themeFill="accent5" w:themeFillTint="33"/>
      </w:tcPr>
    </w:tblStylePr>
  </w:style>
  <w:style w:type="table" w:styleId="GridTable4-Accent6">
    <w:name w:val="Grid Table 4 Accent 6"/>
    <w:basedOn w:val="TableNormal"/>
    <w:uiPriority w:val="49"/>
    <w:rsid w:val="002C2563"/>
    <w:pPr>
      <w:spacing w:after="0" w:line="240" w:lineRule="auto"/>
    </w:pPr>
    <w:tblPr>
      <w:tblStyleRowBandSize w:val="1"/>
      <w:tblStyleColBandSize w:val="1"/>
      <w:tblBorders>
        <w:top w:val="single" w:sz="4" w:space="0" w:color="92C2EA" w:themeColor="accent6" w:themeTint="99"/>
        <w:left w:val="single" w:sz="4" w:space="0" w:color="92C2EA" w:themeColor="accent6" w:themeTint="99"/>
        <w:bottom w:val="single" w:sz="4" w:space="0" w:color="92C2EA" w:themeColor="accent6" w:themeTint="99"/>
        <w:right w:val="single" w:sz="4" w:space="0" w:color="92C2EA" w:themeColor="accent6" w:themeTint="99"/>
        <w:insideH w:val="single" w:sz="4" w:space="0" w:color="92C2EA" w:themeColor="accent6" w:themeTint="99"/>
        <w:insideV w:val="single" w:sz="4" w:space="0" w:color="92C2EA" w:themeColor="accent6" w:themeTint="99"/>
      </w:tblBorders>
    </w:tblPr>
    <w:tblStylePr w:type="firstRow">
      <w:rPr>
        <w:b/>
        <w:bCs/>
        <w:color w:val="FFFFFF" w:themeColor="background1"/>
      </w:rPr>
      <w:tblPr/>
      <w:tcPr>
        <w:tcBorders>
          <w:top w:val="single" w:sz="4" w:space="0" w:color="4A9BDC" w:themeColor="accent6"/>
          <w:left w:val="single" w:sz="4" w:space="0" w:color="4A9BDC" w:themeColor="accent6"/>
          <w:bottom w:val="single" w:sz="4" w:space="0" w:color="4A9BDC" w:themeColor="accent6"/>
          <w:right w:val="single" w:sz="4" w:space="0" w:color="4A9BDC" w:themeColor="accent6"/>
          <w:insideH w:val="nil"/>
          <w:insideV w:val="nil"/>
        </w:tcBorders>
        <w:shd w:val="clear" w:color="auto" w:fill="4A9BDC" w:themeFill="accent6"/>
      </w:tcPr>
    </w:tblStylePr>
    <w:tblStylePr w:type="lastRow">
      <w:rPr>
        <w:b/>
        <w:bCs/>
      </w:rPr>
      <w:tblPr/>
      <w:tcPr>
        <w:tcBorders>
          <w:top w:val="double" w:sz="4" w:space="0" w:color="4A9BDC" w:themeColor="accent6"/>
        </w:tcBorders>
      </w:tcPr>
    </w:tblStylePr>
    <w:tblStylePr w:type="firstCol">
      <w:rPr>
        <w:b/>
        <w:bCs/>
      </w:rPr>
    </w:tblStylePr>
    <w:tblStylePr w:type="lastCol">
      <w:rPr>
        <w:b/>
        <w:bCs/>
      </w:rPr>
    </w:tblStylePr>
    <w:tblStylePr w:type="band1Vert">
      <w:tblPr/>
      <w:tcPr>
        <w:shd w:val="clear" w:color="auto" w:fill="DAEAF8" w:themeFill="accent6" w:themeFillTint="33"/>
      </w:tcPr>
    </w:tblStylePr>
    <w:tblStylePr w:type="band1Horz">
      <w:tblPr/>
      <w:tcPr>
        <w:shd w:val="clear" w:color="auto" w:fill="DAEAF8" w:themeFill="accent6" w:themeFillTint="33"/>
      </w:tcPr>
    </w:tblStylePr>
  </w:style>
  <w:style w:type="table" w:styleId="GridTable5Dark">
    <w:name w:val="Grid Table 5 Dark"/>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4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2E2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2E2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2E2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2E28" w:themeFill="accent1"/>
      </w:tcPr>
    </w:tblStylePr>
    <w:tblStylePr w:type="band1Vert">
      <w:tblPr/>
      <w:tcPr>
        <w:shd w:val="clear" w:color="auto" w:fill="F2ABA8" w:themeFill="accent1" w:themeFillTint="66"/>
      </w:tcPr>
    </w:tblStylePr>
    <w:tblStylePr w:type="band1Horz">
      <w:tblPr/>
      <w:tcPr>
        <w:shd w:val="clear" w:color="auto" w:fill="F2ABA8" w:themeFill="accent1" w:themeFillTint="66"/>
      </w:tcPr>
    </w:tblStylePr>
  </w:style>
  <w:style w:type="table" w:styleId="GridTable5Dark-Accent2">
    <w:name w:val="Grid Table 5 Dark Accent 2"/>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5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80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80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80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801A" w:themeFill="accent2"/>
      </w:tcPr>
    </w:tblStylePr>
    <w:tblStylePr w:type="band1Vert">
      <w:tblPr/>
      <w:tcPr>
        <w:shd w:val="clear" w:color="auto" w:fill="FECCA3" w:themeFill="accent2" w:themeFillTint="66"/>
      </w:tcPr>
    </w:tblStylePr>
    <w:tblStylePr w:type="band1Horz">
      <w:tblPr/>
      <w:tcPr>
        <w:shd w:val="clear" w:color="auto" w:fill="FECCA3" w:themeFill="accent2" w:themeFillTint="66"/>
      </w:tcPr>
    </w:tblStylePr>
  </w:style>
  <w:style w:type="table" w:styleId="GridTable5Dark-Accent3">
    <w:name w:val="Grid Table 5 Dark Accent 3"/>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2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BF3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BF3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BF3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BF35" w:themeFill="accent3"/>
      </w:tcPr>
    </w:tblStylePr>
    <w:tblStylePr w:type="band1Vert">
      <w:tblPr/>
      <w:tcPr>
        <w:shd w:val="clear" w:color="auto" w:fill="F6E5AE" w:themeFill="accent3" w:themeFillTint="66"/>
      </w:tcPr>
    </w:tblStylePr>
    <w:tblStylePr w:type="band1Horz">
      <w:tblPr/>
      <w:tcPr>
        <w:shd w:val="clear" w:color="auto" w:fill="F6E5AE" w:themeFill="accent3" w:themeFillTint="66"/>
      </w:tcPr>
    </w:tblStylePr>
  </w:style>
  <w:style w:type="table" w:styleId="GridTable5Dark-Accent4">
    <w:name w:val="Grid Table 5 Dark Accent 4"/>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1BB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1BB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1BB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1BB42" w:themeFill="accent4"/>
      </w:tcPr>
    </w:tblStylePr>
    <w:tblStylePr w:type="band1Vert">
      <w:tblPr/>
      <w:tcPr>
        <w:shd w:val="clear" w:color="auto" w:fill="CCE4B2" w:themeFill="accent4" w:themeFillTint="66"/>
      </w:tcPr>
    </w:tblStylePr>
    <w:tblStylePr w:type="band1Horz">
      <w:tblPr/>
      <w:tcPr>
        <w:shd w:val="clear" w:color="auto" w:fill="CCE4B2" w:themeFill="accent4" w:themeFillTint="66"/>
      </w:tcPr>
    </w:tblStylePr>
  </w:style>
  <w:style w:type="table" w:styleId="GridTable5Dark-Accent5">
    <w:name w:val="Grid Table 5 Dark Accent 5"/>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4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C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C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C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C7A9" w:themeFill="accent5"/>
      </w:tcPr>
    </w:tblStylePr>
    <w:tblStylePr w:type="band1Vert">
      <w:tblPr/>
      <w:tcPr>
        <w:shd w:val="clear" w:color="auto" w:fill="ABEADD" w:themeFill="accent5" w:themeFillTint="66"/>
      </w:tcPr>
    </w:tblStylePr>
    <w:tblStylePr w:type="band1Horz">
      <w:tblPr/>
      <w:tcPr>
        <w:shd w:val="clear" w:color="auto" w:fill="ABEADD" w:themeFill="accent5" w:themeFillTint="66"/>
      </w:tcPr>
    </w:tblStylePr>
  </w:style>
  <w:style w:type="table" w:styleId="GridTable5Dark-Accent6">
    <w:name w:val="Grid Table 5 Dark Accent 6"/>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A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9BD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9BD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9BD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9BDC" w:themeFill="accent6"/>
      </w:tcPr>
    </w:tblStylePr>
    <w:tblStylePr w:type="band1Vert">
      <w:tblPr/>
      <w:tcPr>
        <w:shd w:val="clear" w:color="auto" w:fill="B6D6F1" w:themeFill="accent6" w:themeFillTint="66"/>
      </w:tcPr>
    </w:tblStylePr>
    <w:tblStylePr w:type="band1Horz">
      <w:tblPr/>
      <w:tcPr>
        <w:shd w:val="clear" w:color="auto" w:fill="B6D6F1" w:themeFill="accent6" w:themeFillTint="66"/>
      </w:tcPr>
    </w:tblStylePr>
  </w:style>
  <w:style w:type="table" w:styleId="GridTable6Colorful">
    <w:name w:val="Grid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C2563"/>
    <w:pPr>
      <w:spacing w:after="0" w:line="240" w:lineRule="auto"/>
    </w:pPr>
    <w:rPr>
      <w:color w:val="AB1E19" w:themeColor="accent1" w:themeShade="BF"/>
    </w:rPr>
    <w:tblPr>
      <w:tblStyleRowBandSize w:val="1"/>
      <w:tblStyleColBandSize w:val="1"/>
      <w:tblBorders>
        <w:top w:val="single" w:sz="4" w:space="0" w:color="EB817D" w:themeColor="accent1" w:themeTint="99"/>
        <w:left w:val="single" w:sz="4" w:space="0" w:color="EB817D" w:themeColor="accent1" w:themeTint="99"/>
        <w:bottom w:val="single" w:sz="4" w:space="0" w:color="EB817D" w:themeColor="accent1" w:themeTint="99"/>
        <w:right w:val="single" w:sz="4" w:space="0" w:color="EB817D" w:themeColor="accent1" w:themeTint="99"/>
        <w:insideH w:val="single" w:sz="4" w:space="0" w:color="EB817D" w:themeColor="accent1" w:themeTint="99"/>
        <w:insideV w:val="single" w:sz="4" w:space="0" w:color="EB817D" w:themeColor="accent1" w:themeTint="99"/>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4" w:space="0" w:color="EB817D" w:themeColor="accent1" w:themeTint="99"/>
        </w:tcBorders>
      </w:tcPr>
    </w:tblStylePr>
    <w:tblStylePr w:type="firstCol">
      <w:rPr>
        <w:b/>
        <w:bCs/>
      </w:rPr>
    </w:tblStylePr>
    <w:tblStylePr w:type="lastCol">
      <w:rPr>
        <w:b/>
        <w:bCs/>
      </w:rPr>
    </w:tblStylePr>
    <w:tblStylePr w:type="band1Vert">
      <w:tblPr/>
      <w:tcPr>
        <w:shd w:val="clear" w:color="auto" w:fill="F8D4D3" w:themeFill="accent1" w:themeFillTint="33"/>
      </w:tcPr>
    </w:tblStylePr>
    <w:tblStylePr w:type="band1Horz">
      <w:tblPr/>
      <w:tcPr>
        <w:shd w:val="clear" w:color="auto" w:fill="F8D4D3" w:themeFill="accent1" w:themeFillTint="33"/>
      </w:tcPr>
    </w:tblStylePr>
  </w:style>
  <w:style w:type="table" w:styleId="GridTable6Colorful-Accent2">
    <w:name w:val="Grid Table 6 Colorful Accent 2"/>
    <w:basedOn w:val="TableNormal"/>
    <w:uiPriority w:val="51"/>
    <w:rsid w:val="002C2563"/>
    <w:pPr>
      <w:spacing w:after="0" w:line="240" w:lineRule="auto"/>
    </w:pPr>
    <w:rPr>
      <w:color w:val="D05D01" w:themeColor="accent2" w:themeShade="BF"/>
    </w:rPr>
    <w:tblPr>
      <w:tblStyleRowBandSize w:val="1"/>
      <w:tblStyleColBandSize w:val="1"/>
      <w:tblBorders>
        <w:top w:val="single" w:sz="4" w:space="0" w:color="FEB275" w:themeColor="accent2" w:themeTint="99"/>
        <w:left w:val="single" w:sz="4" w:space="0" w:color="FEB275" w:themeColor="accent2" w:themeTint="99"/>
        <w:bottom w:val="single" w:sz="4" w:space="0" w:color="FEB275" w:themeColor="accent2" w:themeTint="99"/>
        <w:right w:val="single" w:sz="4" w:space="0" w:color="FEB275" w:themeColor="accent2" w:themeTint="99"/>
        <w:insideH w:val="single" w:sz="4" w:space="0" w:color="FEB275" w:themeColor="accent2" w:themeTint="99"/>
        <w:insideV w:val="single" w:sz="4" w:space="0" w:color="FEB275" w:themeColor="accent2" w:themeTint="99"/>
      </w:tblBorders>
    </w:tblPr>
    <w:tblStylePr w:type="firstRow">
      <w:rPr>
        <w:b/>
        <w:bCs/>
      </w:rPr>
      <w:tblPr/>
      <w:tcPr>
        <w:tcBorders>
          <w:bottom w:val="single" w:sz="12" w:space="0" w:color="FEB275" w:themeColor="accent2" w:themeTint="99"/>
        </w:tcBorders>
      </w:tcPr>
    </w:tblStylePr>
    <w:tblStylePr w:type="lastRow">
      <w:rPr>
        <w:b/>
        <w:bCs/>
      </w:rPr>
      <w:tblPr/>
      <w:tcPr>
        <w:tcBorders>
          <w:top w:val="double" w:sz="4" w:space="0" w:color="FEB275" w:themeColor="accent2" w:themeTint="99"/>
        </w:tcBorders>
      </w:tcPr>
    </w:tblStylePr>
    <w:tblStylePr w:type="firstCol">
      <w:rPr>
        <w:b/>
        <w:bCs/>
      </w:rPr>
    </w:tblStylePr>
    <w:tblStylePr w:type="lastCol">
      <w:rPr>
        <w:b/>
        <w:bCs/>
      </w:rPr>
    </w:tblStylePr>
    <w:tblStylePr w:type="band1Vert">
      <w:tblPr/>
      <w:tcPr>
        <w:shd w:val="clear" w:color="auto" w:fill="FEE5D1" w:themeFill="accent2" w:themeFillTint="33"/>
      </w:tcPr>
    </w:tblStylePr>
    <w:tblStylePr w:type="band1Horz">
      <w:tblPr/>
      <w:tcPr>
        <w:shd w:val="clear" w:color="auto" w:fill="FEE5D1" w:themeFill="accent2" w:themeFillTint="33"/>
      </w:tcPr>
    </w:tblStylePr>
  </w:style>
  <w:style w:type="table" w:styleId="GridTable6Colorful-Accent3">
    <w:name w:val="Grid Table 6 Colorful Accent 3"/>
    <w:basedOn w:val="TableNormal"/>
    <w:uiPriority w:val="51"/>
    <w:rsid w:val="002C2563"/>
    <w:pPr>
      <w:spacing w:after="0" w:line="240" w:lineRule="auto"/>
    </w:pPr>
    <w:rPr>
      <w:color w:val="C09815" w:themeColor="accent3" w:themeShade="BF"/>
    </w:rPr>
    <w:tblPr>
      <w:tblStyleRowBandSize w:val="1"/>
      <w:tblStyleColBandSize w:val="1"/>
      <w:tblBorders>
        <w:top w:val="single" w:sz="4" w:space="0" w:color="F1D885" w:themeColor="accent3" w:themeTint="99"/>
        <w:left w:val="single" w:sz="4" w:space="0" w:color="F1D885" w:themeColor="accent3" w:themeTint="99"/>
        <w:bottom w:val="single" w:sz="4" w:space="0" w:color="F1D885" w:themeColor="accent3" w:themeTint="99"/>
        <w:right w:val="single" w:sz="4" w:space="0" w:color="F1D885" w:themeColor="accent3" w:themeTint="99"/>
        <w:insideH w:val="single" w:sz="4" w:space="0" w:color="F1D885" w:themeColor="accent3" w:themeTint="99"/>
        <w:insideV w:val="single" w:sz="4" w:space="0" w:color="F1D885" w:themeColor="accent3" w:themeTint="99"/>
      </w:tblBorders>
    </w:tblPr>
    <w:tblStylePr w:type="firstRow">
      <w:rPr>
        <w:b/>
        <w:bCs/>
      </w:rPr>
      <w:tblPr/>
      <w:tcPr>
        <w:tcBorders>
          <w:bottom w:val="single" w:sz="12" w:space="0" w:color="F1D885" w:themeColor="accent3" w:themeTint="99"/>
        </w:tcBorders>
      </w:tcPr>
    </w:tblStylePr>
    <w:tblStylePr w:type="lastRow">
      <w:rPr>
        <w:b/>
        <w:bCs/>
      </w:rPr>
      <w:tblPr/>
      <w:tcPr>
        <w:tcBorders>
          <w:top w:val="double" w:sz="4" w:space="0" w:color="F1D885" w:themeColor="accent3" w:themeTint="99"/>
        </w:tcBorders>
      </w:tcPr>
    </w:tblStylePr>
    <w:tblStylePr w:type="firstCol">
      <w:rPr>
        <w:b/>
        <w:bCs/>
      </w:rPr>
    </w:tblStylePr>
    <w:tblStylePr w:type="lastCol">
      <w:rPr>
        <w:b/>
        <w:bCs/>
      </w:rPr>
    </w:tblStylePr>
    <w:tblStylePr w:type="band1Vert">
      <w:tblPr/>
      <w:tcPr>
        <w:shd w:val="clear" w:color="auto" w:fill="FAF2D6" w:themeFill="accent3" w:themeFillTint="33"/>
      </w:tcPr>
    </w:tblStylePr>
    <w:tblStylePr w:type="band1Horz">
      <w:tblPr/>
      <w:tcPr>
        <w:shd w:val="clear" w:color="auto" w:fill="FAF2D6" w:themeFill="accent3" w:themeFillTint="33"/>
      </w:tcPr>
    </w:tblStylePr>
  </w:style>
  <w:style w:type="table" w:styleId="GridTable6Colorful-Accent4">
    <w:name w:val="Grid Table 6 Colorful Accent 4"/>
    <w:basedOn w:val="TableNormal"/>
    <w:uiPriority w:val="51"/>
    <w:rsid w:val="002C2563"/>
    <w:pPr>
      <w:spacing w:after="0" w:line="240" w:lineRule="auto"/>
    </w:pPr>
    <w:rPr>
      <w:color w:val="608B31" w:themeColor="accent4" w:themeShade="BF"/>
    </w:rPr>
    <w:tblPr>
      <w:tblStyleRowBandSize w:val="1"/>
      <w:tblStyleColBandSize w:val="1"/>
      <w:tblBorders>
        <w:top w:val="single" w:sz="4" w:space="0" w:color="B3D68C" w:themeColor="accent4" w:themeTint="99"/>
        <w:left w:val="single" w:sz="4" w:space="0" w:color="B3D68C" w:themeColor="accent4" w:themeTint="99"/>
        <w:bottom w:val="single" w:sz="4" w:space="0" w:color="B3D68C" w:themeColor="accent4" w:themeTint="99"/>
        <w:right w:val="single" w:sz="4" w:space="0" w:color="B3D68C" w:themeColor="accent4" w:themeTint="99"/>
        <w:insideH w:val="single" w:sz="4" w:space="0" w:color="B3D68C" w:themeColor="accent4" w:themeTint="99"/>
        <w:insideV w:val="single" w:sz="4" w:space="0" w:color="B3D68C" w:themeColor="accent4" w:themeTint="99"/>
      </w:tblBorders>
    </w:tblPr>
    <w:tblStylePr w:type="firstRow">
      <w:rPr>
        <w:b/>
        <w:bCs/>
      </w:rPr>
      <w:tblPr/>
      <w:tcPr>
        <w:tcBorders>
          <w:bottom w:val="single" w:sz="12" w:space="0" w:color="B3D68C" w:themeColor="accent4" w:themeTint="99"/>
        </w:tcBorders>
      </w:tcPr>
    </w:tblStylePr>
    <w:tblStylePr w:type="lastRow">
      <w:rPr>
        <w:b/>
        <w:bCs/>
      </w:rPr>
      <w:tblPr/>
      <w:tcPr>
        <w:tcBorders>
          <w:top w:val="double" w:sz="4" w:space="0" w:color="B3D68C" w:themeColor="accent4" w:themeTint="99"/>
        </w:tcBorders>
      </w:tcPr>
    </w:tblStylePr>
    <w:tblStylePr w:type="firstCol">
      <w:rPr>
        <w:b/>
        <w:bCs/>
      </w:rPr>
    </w:tblStylePr>
    <w:tblStylePr w:type="lastCol">
      <w:rPr>
        <w:b/>
        <w:bCs/>
      </w:rPr>
    </w:tblStylePr>
    <w:tblStylePr w:type="band1Vert">
      <w:tblPr/>
      <w:tcPr>
        <w:shd w:val="clear" w:color="auto" w:fill="E5F1D8" w:themeFill="accent4" w:themeFillTint="33"/>
      </w:tcPr>
    </w:tblStylePr>
    <w:tblStylePr w:type="band1Horz">
      <w:tblPr/>
      <w:tcPr>
        <w:shd w:val="clear" w:color="auto" w:fill="E5F1D8" w:themeFill="accent4" w:themeFillTint="33"/>
      </w:tcPr>
    </w:tblStylePr>
  </w:style>
  <w:style w:type="table" w:styleId="GridTable6Colorful-Accent5">
    <w:name w:val="Grid Table 6 Colorful Accent 5"/>
    <w:basedOn w:val="TableNormal"/>
    <w:uiPriority w:val="51"/>
    <w:rsid w:val="002C2563"/>
    <w:pPr>
      <w:spacing w:after="0" w:line="240" w:lineRule="auto"/>
    </w:pPr>
    <w:rPr>
      <w:color w:val="25947E" w:themeColor="accent5" w:themeShade="BF"/>
    </w:rPr>
    <w:tblPr>
      <w:tblStyleRowBandSize w:val="1"/>
      <w:tblStyleColBandSize w:val="1"/>
      <w:tblBorders>
        <w:top w:val="single" w:sz="4" w:space="0" w:color="81DFCC" w:themeColor="accent5" w:themeTint="99"/>
        <w:left w:val="single" w:sz="4" w:space="0" w:color="81DFCC" w:themeColor="accent5" w:themeTint="99"/>
        <w:bottom w:val="single" w:sz="4" w:space="0" w:color="81DFCC" w:themeColor="accent5" w:themeTint="99"/>
        <w:right w:val="single" w:sz="4" w:space="0" w:color="81DFCC" w:themeColor="accent5" w:themeTint="99"/>
        <w:insideH w:val="single" w:sz="4" w:space="0" w:color="81DFCC" w:themeColor="accent5" w:themeTint="99"/>
        <w:insideV w:val="single" w:sz="4" w:space="0" w:color="81DFCC" w:themeColor="accent5" w:themeTint="99"/>
      </w:tblBorders>
    </w:tblPr>
    <w:tblStylePr w:type="firstRow">
      <w:rPr>
        <w:b/>
        <w:bCs/>
      </w:rPr>
      <w:tblPr/>
      <w:tcPr>
        <w:tcBorders>
          <w:bottom w:val="single" w:sz="12" w:space="0" w:color="81DFCC" w:themeColor="accent5" w:themeTint="99"/>
        </w:tcBorders>
      </w:tcPr>
    </w:tblStylePr>
    <w:tblStylePr w:type="lastRow">
      <w:rPr>
        <w:b/>
        <w:bCs/>
      </w:rPr>
      <w:tblPr/>
      <w:tcPr>
        <w:tcBorders>
          <w:top w:val="double" w:sz="4" w:space="0" w:color="81DFCC" w:themeColor="accent5" w:themeTint="99"/>
        </w:tcBorders>
      </w:tcPr>
    </w:tblStylePr>
    <w:tblStylePr w:type="firstCol">
      <w:rPr>
        <w:b/>
        <w:bCs/>
      </w:rPr>
    </w:tblStylePr>
    <w:tblStylePr w:type="lastCol">
      <w:rPr>
        <w:b/>
        <w:bCs/>
      </w:rPr>
    </w:tblStylePr>
    <w:tblStylePr w:type="band1Vert">
      <w:tblPr/>
      <w:tcPr>
        <w:shd w:val="clear" w:color="auto" w:fill="D5F4EE" w:themeFill="accent5" w:themeFillTint="33"/>
      </w:tcPr>
    </w:tblStylePr>
    <w:tblStylePr w:type="band1Horz">
      <w:tblPr/>
      <w:tcPr>
        <w:shd w:val="clear" w:color="auto" w:fill="D5F4EE" w:themeFill="accent5" w:themeFillTint="33"/>
      </w:tcPr>
    </w:tblStylePr>
  </w:style>
  <w:style w:type="table" w:styleId="GridTable6Colorful-Accent6">
    <w:name w:val="Grid Table 6 Colorful Accent 6"/>
    <w:basedOn w:val="TableNormal"/>
    <w:uiPriority w:val="51"/>
    <w:rsid w:val="002C2563"/>
    <w:pPr>
      <w:spacing w:after="0" w:line="240" w:lineRule="auto"/>
    </w:pPr>
    <w:rPr>
      <w:color w:val="2375B8" w:themeColor="accent6" w:themeShade="BF"/>
    </w:rPr>
    <w:tblPr>
      <w:tblStyleRowBandSize w:val="1"/>
      <w:tblStyleColBandSize w:val="1"/>
      <w:tblBorders>
        <w:top w:val="single" w:sz="4" w:space="0" w:color="92C2EA" w:themeColor="accent6" w:themeTint="99"/>
        <w:left w:val="single" w:sz="4" w:space="0" w:color="92C2EA" w:themeColor="accent6" w:themeTint="99"/>
        <w:bottom w:val="single" w:sz="4" w:space="0" w:color="92C2EA" w:themeColor="accent6" w:themeTint="99"/>
        <w:right w:val="single" w:sz="4" w:space="0" w:color="92C2EA" w:themeColor="accent6" w:themeTint="99"/>
        <w:insideH w:val="single" w:sz="4" w:space="0" w:color="92C2EA" w:themeColor="accent6" w:themeTint="99"/>
        <w:insideV w:val="single" w:sz="4" w:space="0" w:color="92C2EA" w:themeColor="accent6" w:themeTint="99"/>
      </w:tblBorders>
    </w:tblPr>
    <w:tblStylePr w:type="firstRow">
      <w:rPr>
        <w:b/>
        <w:bCs/>
      </w:rPr>
      <w:tblPr/>
      <w:tcPr>
        <w:tcBorders>
          <w:bottom w:val="single" w:sz="12" w:space="0" w:color="92C2EA" w:themeColor="accent6" w:themeTint="99"/>
        </w:tcBorders>
      </w:tcPr>
    </w:tblStylePr>
    <w:tblStylePr w:type="lastRow">
      <w:rPr>
        <w:b/>
        <w:bCs/>
      </w:rPr>
      <w:tblPr/>
      <w:tcPr>
        <w:tcBorders>
          <w:top w:val="double" w:sz="4" w:space="0" w:color="92C2EA" w:themeColor="accent6" w:themeTint="99"/>
        </w:tcBorders>
      </w:tcPr>
    </w:tblStylePr>
    <w:tblStylePr w:type="firstCol">
      <w:rPr>
        <w:b/>
        <w:bCs/>
      </w:rPr>
    </w:tblStylePr>
    <w:tblStylePr w:type="lastCol">
      <w:rPr>
        <w:b/>
        <w:bCs/>
      </w:rPr>
    </w:tblStylePr>
    <w:tblStylePr w:type="band1Vert">
      <w:tblPr/>
      <w:tcPr>
        <w:shd w:val="clear" w:color="auto" w:fill="DAEAF8" w:themeFill="accent6" w:themeFillTint="33"/>
      </w:tcPr>
    </w:tblStylePr>
    <w:tblStylePr w:type="band1Horz">
      <w:tblPr/>
      <w:tcPr>
        <w:shd w:val="clear" w:color="auto" w:fill="DAEAF8" w:themeFill="accent6" w:themeFillTint="33"/>
      </w:tcPr>
    </w:tblStylePr>
  </w:style>
  <w:style w:type="table" w:styleId="GridTable7Colorful">
    <w:name w:val="Grid Table 7 Colorful"/>
    <w:basedOn w:val="TableNormal"/>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C2563"/>
    <w:pPr>
      <w:spacing w:after="0" w:line="240" w:lineRule="auto"/>
    </w:pPr>
    <w:rPr>
      <w:color w:val="AB1E19" w:themeColor="accent1" w:themeShade="BF"/>
    </w:rPr>
    <w:tblPr>
      <w:tblStyleRowBandSize w:val="1"/>
      <w:tblStyleColBandSize w:val="1"/>
      <w:tblBorders>
        <w:top w:val="single" w:sz="4" w:space="0" w:color="EB817D" w:themeColor="accent1" w:themeTint="99"/>
        <w:left w:val="single" w:sz="4" w:space="0" w:color="EB817D" w:themeColor="accent1" w:themeTint="99"/>
        <w:bottom w:val="single" w:sz="4" w:space="0" w:color="EB817D" w:themeColor="accent1" w:themeTint="99"/>
        <w:right w:val="single" w:sz="4" w:space="0" w:color="EB817D" w:themeColor="accent1" w:themeTint="99"/>
        <w:insideH w:val="single" w:sz="4" w:space="0" w:color="EB817D" w:themeColor="accent1" w:themeTint="99"/>
        <w:insideV w:val="single" w:sz="4" w:space="0" w:color="EB817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3" w:themeFill="accent1" w:themeFillTint="33"/>
      </w:tcPr>
    </w:tblStylePr>
    <w:tblStylePr w:type="band1Horz">
      <w:tblPr/>
      <w:tcPr>
        <w:shd w:val="clear" w:color="auto" w:fill="F8D4D3" w:themeFill="accent1" w:themeFillTint="33"/>
      </w:tcPr>
    </w:tblStylePr>
    <w:tblStylePr w:type="neCell">
      <w:tblPr/>
      <w:tcPr>
        <w:tcBorders>
          <w:bottom w:val="single" w:sz="4" w:space="0" w:color="EB817D" w:themeColor="accent1" w:themeTint="99"/>
        </w:tcBorders>
      </w:tcPr>
    </w:tblStylePr>
    <w:tblStylePr w:type="nwCell">
      <w:tblPr/>
      <w:tcPr>
        <w:tcBorders>
          <w:bottom w:val="single" w:sz="4" w:space="0" w:color="EB817D" w:themeColor="accent1" w:themeTint="99"/>
        </w:tcBorders>
      </w:tcPr>
    </w:tblStylePr>
    <w:tblStylePr w:type="seCell">
      <w:tblPr/>
      <w:tcPr>
        <w:tcBorders>
          <w:top w:val="single" w:sz="4" w:space="0" w:color="EB817D" w:themeColor="accent1" w:themeTint="99"/>
        </w:tcBorders>
      </w:tcPr>
    </w:tblStylePr>
    <w:tblStylePr w:type="swCell">
      <w:tblPr/>
      <w:tcPr>
        <w:tcBorders>
          <w:top w:val="single" w:sz="4" w:space="0" w:color="EB817D" w:themeColor="accent1" w:themeTint="99"/>
        </w:tcBorders>
      </w:tcPr>
    </w:tblStylePr>
  </w:style>
  <w:style w:type="table" w:styleId="GridTable7Colorful-Accent2">
    <w:name w:val="Grid Table 7 Colorful Accent 2"/>
    <w:basedOn w:val="TableNormal"/>
    <w:uiPriority w:val="52"/>
    <w:rsid w:val="002C2563"/>
    <w:pPr>
      <w:spacing w:after="0" w:line="240" w:lineRule="auto"/>
    </w:pPr>
    <w:rPr>
      <w:color w:val="D05D01" w:themeColor="accent2" w:themeShade="BF"/>
    </w:rPr>
    <w:tblPr>
      <w:tblStyleRowBandSize w:val="1"/>
      <w:tblStyleColBandSize w:val="1"/>
      <w:tblBorders>
        <w:top w:val="single" w:sz="4" w:space="0" w:color="FEB275" w:themeColor="accent2" w:themeTint="99"/>
        <w:left w:val="single" w:sz="4" w:space="0" w:color="FEB275" w:themeColor="accent2" w:themeTint="99"/>
        <w:bottom w:val="single" w:sz="4" w:space="0" w:color="FEB275" w:themeColor="accent2" w:themeTint="99"/>
        <w:right w:val="single" w:sz="4" w:space="0" w:color="FEB275" w:themeColor="accent2" w:themeTint="99"/>
        <w:insideH w:val="single" w:sz="4" w:space="0" w:color="FEB275" w:themeColor="accent2" w:themeTint="99"/>
        <w:insideV w:val="single" w:sz="4" w:space="0" w:color="FEB2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1" w:themeFill="accent2" w:themeFillTint="33"/>
      </w:tcPr>
    </w:tblStylePr>
    <w:tblStylePr w:type="band1Horz">
      <w:tblPr/>
      <w:tcPr>
        <w:shd w:val="clear" w:color="auto" w:fill="FEE5D1" w:themeFill="accent2" w:themeFillTint="33"/>
      </w:tcPr>
    </w:tblStylePr>
    <w:tblStylePr w:type="neCell">
      <w:tblPr/>
      <w:tcPr>
        <w:tcBorders>
          <w:bottom w:val="single" w:sz="4" w:space="0" w:color="FEB275" w:themeColor="accent2" w:themeTint="99"/>
        </w:tcBorders>
      </w:tcPr>
    </w:tblStylePr>
    <w:tblStylePr w:type="nwCell">
      <w:tblPr/>
      <w:tcPr>
        <w:tcBorders>
          <w:bottom w:val="single" w:sz="4" w:space="0" w:color="FEB275" w:themeColor="accent2" w:themeTint="99"/>
        </w:tcBorders>
      </w:tcPr>
    </w:tblStylePr>
    <w:tblStylePr w:type="seCell">
      <w:tblPr/>
      <w:tcPr>
        <w:tcBorders>
          <w:top w:val="single" w:sz="4" w:space="0" w:color="FEB275" w:themeColor="accent2" w:themeTint="99"/>
        </w:tcBorders>
      </w:tcPr>
    </w:tblStylePr>
    <w:tblStylePr w:type="swCell">
      <w:tblPr/>
      <w:tcPr>
        <w:tcBorders>
          <w:top w:val="single" w:sz="4" w:space="0" w:color="FEB275" w:themeColor="accent2" w:themeTint="99"/>
        </w:tcBorders>
      </w:tcPr>
    </w:tblStylePr>
  </w:style>
  <w:style w:type="table" w:styleId="GridTable7Colorful-Accent3">
    <w:name w:val="Grid Table 7 Colorful Accent 3"/>
    <w:basedOn w:val="TableNormal"/>
    <w:uiPriority w:val="52"/>
    <w:rsid w:val="002C2563"/>
    <w:pPr>
      <w:spacing w:after="0" w:line="240" w:lineRule="auto"/>
    </w:pPr>
    <w:rPr>
      <w:color w:val="C09815" w:themeColor="accent3" w:themeShade="BF"/>
    </w:rPr>
    <w:tblPr>
      <w:tblStyleRowBandSize w:val="1"/>
      <w:tblStyleColBandSize w:val="1"/>
      <w:tblBorders>
        <w:top w:val="single" w:sz="4" w:space="0" w:color="F1D885" w:themeColor="accent3" w:themeTint="99"/>
        <w:left w:val="single" w:sz="4" w:space="0" w:color="F1D885" w:themeColor="accent3" w:themeTint="99"/>
        <w:bottom w:val="single" w:sz="4" w:space="0" w:color="F1D885" w:themeColor="accent3" w:themeTint="99"/>
        <w:right w:val="single" w:sz="4" w:space="0" w:color="F1D885" w:themeColor="accent3" w:themeTint="99"/>
        <w:insideH w:val="single" w:sz="4" w:space="0" w:color="F1D885" w:themeColor="accent3" w:themeTint="99"/>
        <w:insideV w:val="single" w:sz="4" w:space="0" w:color="F1D88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2D6" w:themeFill="accent3" w:themeFillTint="33"/>
      </w:tcPr>
    </w:tblStylePr>
    <w:tblStylePr w:type="band1Horz">
      <w:tblPr/>
      <w:tcPr>
        <w:shd w:val="clear" w:color="auto" w:fill="FAF2D6" w:themeFill="accent3" w:themeFillTint="33"/>
      </w:tcPr>
    </w:tblStylePr>
    <w:tblStylePr w:type="neCell">
      <w:tblPr/>
      <w:tcPr>
        <w:tcBorders>
          <w:bottom w:val="single" w:sz="4" w:space="0" w:color="F1D885" w:themeColor="accent3" w:themeTint="99"/>
        </w:tcBorders>
      </w:tcPr>
    </w:tblStylePr>
    <w:tblStylePr w:type="nwCell">
      <w:tblPr/>
      <w:tcPr>
        <w:tcBorders>
          <w:bottom w:val="single" w:sz="4" w:space="0" w:color="F1D885" w:themeColor="accent3" w:themeTint="99"/>
        </w:tcBorders>
      </w:tcPr>
    </w:tblStylePr>
    <w:tblStylePr w:type="seCell">
      <w:tblPr/>
      <w:tcPr>
        <w:tcBorders>
          <w:top w:val="single" w:sz="4" w:space="0" w:color="F1D885" w:themeColor="accent3" w:themeTint="99"/>
        </w:tcBorders>
      </w:tcPr>
    </w:tblStylePr>
    <w:tblStylePr w:type="swCell">
      <w:tblPr/>
      <w:tcPr>
        <w:tcBorders>
          <w:top w:val="single" w:sz="4" w:space="0" w:color="F1D885" w:themeColor="accent3" w:themeTint="99"/>
        </w:tcBorders>
      </w:tcPr>
    </w:tblStylePr>
  </w:style>
  <w:style w:type="table" w:styleId="GridTable7Colorful-Accent4">
    <w:name w:val="Grid Table 7 Colorful Accent 4"/>
    <w:basedOn w:val="TableNormal"/>
    <w:uiPriority w:val="52"/>
    <w:rsid w:val="002C2563"/>
    <w:pPr>
      <w:spacing w:after="0" w:line="240" w:lineRule="auto"/>
    </w:pPr>
    <w:rPr>
      <w:color w:val="608B31" w:themeColor="accent4" w:themeShade="BF"/>
    </w:rPr>
    <w:tblPr>
      <w:tblStyleRowBandSize w:val="1"/>
      <w:tblStyleColBandSize w:val="1"/>
      <w:tblBorders>
        <w:top w:val="single" w:sz="4" w:space="0" w:color="B3D68C" w:themeColor="accent4" w:themeTint="99"/>
        <w:left w:val="single" w:sz="4" w:space="0" w:color="B3D68C" w:themeColor="accent4" w:themeTint="99"/>
        <w:bottom w:val="single" w:sz="4" w:space="0" w:color="B3D68C" w:themeColor="accent4" w:themeTint="99"/>
        <w:right w:val="single" w:sz="4" w:space="0" w:color="B3D68C" w:themeColor="accent4" w:themeTint="99"/>
        <w:insideH w:val="single" w:sz="4" w:space="0" w:color="B3D68C" w:themeColor="accent4" w:themeTint="99"/>
        <w:insideV w:val="single" w:sz="4" w:space="0" w:color="B3D6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D8" w:themeFill="accent4" w:themeFillTint="33"/>
      </w:tcPr>
    </w:tblStylePr>
    <w:tblStylePr w:type="band1Horz">
      <w:tblPr/>
      <w:tcPr>
        <w:shd w:val="clear" w:color="auto" w:fill="E5F1D8" w:themeFill="accent4" w:themeFillTint="33"/>
      </w:tcPr>
    </w:tblStylePr>
    <w:tblStylePr w:type="neCell">
      <w:tblPr/>
      <w:tcPr>
        <w:tcBorders>
          <w:bottom w:val="single" w:sz="4" w:space="0" w:color="B3D68C" w:themeColor="accent4" w:themeTint="99"/>
        </w:tcBorders>
      </w:tcPr>
    </w:tblStylePr>
    <w:tblStylePr w:type="nwCell">
      <w:tblPr/>
      <w:tcPr>
        <w:tcBorders>
          <w:bottom w:val="single" w:sz="4" w:space="0" w:color="B3D68C" w:themeColor="accent4" w:themeTint="99"/>
        </w:tcBorders>
      </w:tcPr>
    </w:tblStylePr>
    <w:tblStylePr w:type="seCell">
      <w:tblPr/>
      <w:tcPr>
        <w:tcBorders>
          <w:top w:val="single" w:sz="4" w:space="0" w:color="B3D68C" w:themeColor="accent4" w:themeTint="99"/>
        </w:tcBorders>
      </w:tcPr>
    </w:tblStylePr>
    <w:tblStylePr w:type="swCell">
      <w:tblPr/>
      <w:tcPr>
        <w:tcBorders>
          <w:top w:val="single" w:sz="4" w:space="0" w:color="B3D68C" w:themeColor="accent4" w:themeTint="99"/>
        </w:tcBorders>
      </w:tcPr>
    </w:tblStylePr>
  </w:style>
  <w:style w:type="table" w:styleId="GridTable7Colorful-Accent5">
    <w:name w:val="Grid Table 7 Colorful Accent 5"/>
    <w:basedOn w:val="TableNormal"/>
    <w:uiPriority w:val="52"/>
    <w:rsid w:val="002C2563"/>
    <w:pPr>
      <w:spacing w:after="0" w:line="240" w:lineRule="auto"/>
    </w:pPr>
    <w:rPr>
      <w:color w:val="25947E" w:themeColor="accent5" w:themeShade="BF"/>
    </w:rPr>
    <w:tblPr>
      <w:tblStyleRowBandSize w:val="1"/>
      <w:tblStyleColBandSize w:val="1"/>
      <w:tblBorders>
        <w:top w:val="single" w:sz="4" w:space="0" w:color="81DFCC" w:themeColor="accent5" w:themeTint="99"/>
        <w:left w:val="single" w:sz="4" w:space="0" w:color="81DFCC" w:themeColor="accent5" w:themeTint="99"/>
        <w:bottom w:val="single" w:sz="4" w:space="0" w:color="81DFCC" w:themeColor="accent5" w:themeTint="99"/>
        <w:right w:val="single" w:sz="4" w:space="0" w:color="81DFCC" w:themeColor="accent5" w:themeTint="99"/>
        <w:insideH w:val="single" w:sz="4" w:space="0" w:color="81DFCC" w:themeColor="accent5" w:themeTint="99"/>
        <w:insideV w:val="single" w:sz="4" w:space="0" w:color="81DF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4EE" w:themeFill="accent5" w:themeFillTint="33"/>
      </w:tcPr>
    </w:tblStylePr>
    <w:tblStylePr w:type="band1Horz">
      <w:tblPr/>
      <w:tcPr>
        <w:shd w:val="clear" w:color="auto" w:fill="D5F4EE" w:themeFill="accent5" w:themeFillTint="33"/>
      </w:tcPr>
    </w:tblStylePr>
    <w:tblStylePr w:type="neCell">
      <w:tblPr/>
      <w:tcPr>
        <w:tcBorders>
          <w:bottom w:val="single" w:sz="4" w:space="0" w:color="81DFCC" w:themeColor="accent5" w:themeTint="99"/>
        </w:tcBorders>
      </w:tcPr>
    </w:tblStylePr>
    <w:tblStylePr w:type="nwCell">
      <w:tblPr/>
      <w:tcPr>
        <w:tcBorders>
          <w:bottom w:val="single" w:sz="4" w:space="0" w:color="81DFCC" w:themeColor="accent5" w:themeTint="99"/>
        </w:tcBorders>
      </w:tcPr>
    </w:tblStylePr>
    <w:tblStylePr w:type="seCell">
      <w:tblPr/>
      <w:tcPr>
        <w:tcBorders>
          <w:top w:val="single" w:sz="4" w:space="0" w:color="81DFCC" w:themeColor="accent5" w:themeTint="99"/>
        </w:tcBorders>
      </w:tcPr>
    </w:tblStylePr>
    <w:tblStylePr w:type="swCell">
      <w:tblPr/>
      <w:tcPr>
        <w:tcBorders>
          <w:top w:val="single" w:sz="4" w:space="0" w:color="81DFCC" w:themeColor="accent5" w:themeTint="99"/>
        </w:tcBorders>
      </w:tcPr>
    </w:tblStylePr>
  </w:style>
  <w:style w:type="table" w:styleId="GridTable7Colorful-Accent6">
    <w:name w:val="Grid Table 7 Colorful Accent 6"/>
    <w:basedOn w:val="TableNormal"/>
    <w:uiPriority w:val="52"/>
    <w:rsid w:val="002C2563"/>
    <w:pPr>
      <w:spacing w:after="0" w:line="240" w:lineRule="auto"/>
    </w:pPr>
    <w:rPr>
      <w:color w:val="2375B8" w:themeColor="accent6" w:themeShade="BF"/>
    </w:rPr>
    <w:tblPr>
      <w:tblStyleRowBandSize w:val="1"/>
      <w:tblStyleColBandSize w:val="1"/>
      <w:tblBorders>
        <w:top w:val="single" w:sz="4" w:space="0" w:color="92C2EA" w:themeColor="accent6" w:themeTint="99"/>
        <w:left w:val="single" w:sz="4" w:space="0" w:color="92C2EA" w:themeColor="accent6" w:themeTint="99"/>
        <w:bottom w:val="single" w:sz="4" w:space="0" w:color="92C2EA" w:themeColor="accent6" w:themeTint="99"/>
        <w:right w:val="single" w:sz="4" w:space="0" w:color="92C2EA" w:themeColor="accent6" w:themeTint="99"/>
        <w:insideH w:val="single" w:sz="4" w:space="0" w:color="92C2EA" w:themeColor="accent6" w:themeTint="99"/>
        <w:insideV w:val="single" w:sz="4" w:space="0" w:color="92C2E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AF8" w:themeFill="accent6" w:themeFillTint="33"/>
      </w:tcPr>
    </w:tblStylePr>
    <w:tblStylePr w:type="band1Horz">
      <w:tblPr/>
      <w:tcPr>
        <w:shd w:val="clear" w:color="auto" w:fill="DAEAF8" w:themeFill="accent6" w:themeFillTint="33"/>
      </w:tcPr>
    </w:tblStylePr>
    <w:tblStylePr w:type="neCell">
      <w:tblPr/>
      <w:tcPr>
        <w:tcBorders>
          <w:bottom w:val="single" w:sz="4" w:space="0" w:color="92C2EA" w:themeColor="accent6" w:themeTint="99"/>
        </w:tcBorders>
      </w:tcPr>
    </w:tblStylePr>
    <w:tblStylePr w:type="nwCell">
      <w:tblPr/>
      <w:tcPr>
        <w:tcBorders>
          <w:bottom w:val="single" w:sz="4" w:space="0" w:color="92C2EA" w:themeColor="accent6" w:themeTint="99"/>
        </w:tcBorders>
      </w:tcPr>
    </w:tblStylePr>
    <w:tblStylePr w:type="seCell">
      <w:tblPr/>
      <w:tcPr>
        <w:tcBorders>
          <w:top w:val="single" w:sz="4" w:space="0" w:color="92C2EA" w:themeColor="accent6" w:themeTint="99"/>
        </w:tcBorders>
      </w:tcPr>
    </w:tblStylePr>
    <w:tblStylePr w:type="swCell">
      <w:tblPr/>
      <w:tcPr>
        <w:tcBorders>
          <w:top w:val="single" w:sz="4" w:space="0" w:color="92C2EA" w:themeColor="accent6" w:themeTint="99"/>
        </w:tcBorders>
      </w:tcPr>
    </w:tblStylePr>
  </w:style>
  <w:style w:type="character" w:customStyle="1" w:styleId="Heading1Char">
    <w:name w:val="Heading 1 Char"/>
    <w:basedOn w:val="DefaultParagraphFont"/>
    <w:link w:val="Heading1"/>
    <w:uiPriority w:val="9"/>
    <w:rsid w:val="00E82260"/>
    <w:rPr>
      <w:rFonts w:asciiTheme="majorHAnsi" w:eastAsiaTheme="majorEastAsia" w:hAnsiTheme="majorHAnsi" w:cstheme="majorBidi"/>
      <w:color w:val="AB1E19" w:themeColor="accent1" w:themeShade="BF"/>
      <w:sz w:val="36"/>
      <w:szCs w:val="36"/>
    </w:rPr>
  </w:style>
  <w:style w:type="character" w:customStyle="1" w:styleId="Heading2Char">
    <w:name w:val="Heading 2 Char"/>
    <w:basedOn w:val="DefaultParagraphFont"/>
    <w:link w:val="Heading2"/>
    <w:uiPriority w:val="9"/>
    <w:rsid w:val="00E82260"/>
    <w:rPr>
      <w:rFonts w:asciiTheme="majorHAnsi" w:eastAsiaTheme="majorEastAsia" w:hAnsiTheme="majorHAnsi" w:cstheme="majorBidi"/>
      <w:color w:val="AB1E19" w:themeColor="accent1" w:themeShade="BF"/>
      <w:sz w:val="28"/>
      <w:szCs w:val="28"/>
    </w:rPr>
  </w:style>
  <w:style w:type="character" w:customStyle="1" w:styleId="Heading3Char">
    <w:name w:val="Heading 3 Char"/>
    <w:basedOn w:val="DefaultParagraphFont"/>
    <w:link w:val="Heading3"/>
    <w:uiPriority w:val="9"/>
    <w:rsid w:val="00E8226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E8226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E8226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8226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8226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8226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82260"/>
    <w:rPr>
      <w:rFonts w:asciiTheme="majorHAnsi" w:eastAsiaTheme="majorEastAsia" w:hAnsiTheme="majorHAnsi" w:cstheme="majorBidi"/>
      <w:i/>
      <w:iCs/>
      <w:smallCaps/>
      <w:color w:val="595959" w:themeColor="text1" w:themeTint="A6"/>
    </w:rPr>
  </w:style>
  <w:style w:type="character" w:styleId="HTMLAcronym">
    <w:name w:val="HTML Acronym"/>
    <w:basedOn w:val="DefaultParagraphFont"/>
    <w:uiPriority w:val="99"/>
    <w:semiHidden/>
    <w:unhideWhenUsed/>
    <w:rsid w:val="002C2563"/>
  </w:style>
  <w:style w:type="paragraph" w:styleId="HTMLAddress">
    <w:name w:val="HTML Address"/>
    <w:basedOn w:val="Normal"/>
    <w:link w:val="HTMLAddressChar"/>
    <w:uiPriority w:val="99"/>
    <w:semiHidden/>
    <w:unhideWhenUsed/>
    <w:rsid w:val="002C2563"/>
    <w:pPr>
      <w:spacing w:after="0" w:line="240" w:lineRule="auto"/>
    </w:pPr>
    <w:rPr>
      <w:i/>
      <w:iCs/>
    </w:rPr>
  </w:style>
  <w:style w:type="character" w:customStyle="1" w:styleId="HTMLAddressChar">
    <w:name w:val="HTML Address Char"/>
    <w:basedOn w:val="DefaultParagraphFont"/>
    <w:link w:val="HTMLAddress"/>
    <w:uiPriority w:val="99"/>
    <w:semiHidden/>
    <w:rsid w:val="002C2563"/>
    <w:rPr>
      <w:i/>
      <w:iCs/>
    </w:rPr>
  </w:style>
  <w:style w:type="character" w:styleId="HTMLCite">
    <w:name w:val="HTML Cite"/>
    <w:basedOn w:val="DefaultParagraphFont"/>
    <w:uiPriority w:val="99"/>
    <w:semiHidden/>
    <w:unhideWhenUsed/>
    <w:rsid w:val="002C2563"/>
    <w:rPr>
      <w:i/>
      <w:iCs/>
    </w:rPr>
  </w:style>
  <w:style w:type="character" w:styleId="HTMLCode">
    <w:name w:val="HTML Code"/>
    <w:basedOn w:val="DefaultParagraphFont"/>
    <w:uiPriority w:val="99"/>
    <w:semiHidden/>
    <w:unhideWhenUsed/>
    <w:rsid w:val="002C2563"/>
    <w:rPr>
      <w:rFonts w:ascii="Consolas" w:hAnsi="Consolas"/>
      <w:sz w:val="22"/>
      <w:szCs w:val="20"/>
    </w:rPr>
  </w:style>
  <w:style w:type="character" w:styleId="HTMLDefinition">
    <w:name w:val="HTML Definition"/>
    <w:basedOn w:val="DefaultParagraphFont"/>
    <w:uiPriority w:val="99"/>
    <w:semiHidden/>
    <w:unhideWhenUsed/>
    <w:rsid w:val="002C2563"/>
    <w:rPr>
      <w:i/>
      <w:iCs/>
    </w:rPr>
  </w:style>
  <w:style w:type="character" w:styleId="HTMLKeyboard">
    <w:name w:val="HTML Keyboard"/>
    <w:basedOn w:val="DefaultParagraphFont"/>
    <w:uiPriority w:val="99"/>
    <w:semiHidden/>
    <w:unhideWhenUsed/>
    <w:rsid w:val="002C2563"/>
    <w:rPr>
      <w:rFonts w:ascii="Consolas" w:hAnsi="Consolas"/>
      <w:sz w:val="22"/>
      <w:szCs w:val="20"/>
    </w:rPr>
  </w:style>
  <w:style w:type="paragraph" w:styleId="HTMLPreformatted">
    <w:name w:val="HTML Preformatted"/>
    <w:basedOn w:val="Normal"/>
    <w:link w:val="HTMLPreformattedChar"/>
    <w:uiPriority w:val="99"/>
    <w:semiHidden/>
    <w:unhideWhenUsed/>
    <w:rsid w:val="002C256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C2563"/>
    <w:rPr>
      <w:rFonts w:ascii="Consolas" w:hAnsi="Consolas"/>
      <w:szCs w:val="20"/>
    </w:rPr>
  </w:style>
  <w:style w:type="character" w:styleId="HTMLSample">
    <w:name w:val="HTML Sample"/>
    <w:basedOn w:val="DefaultParagraphFont"/>
    <w:uiPriority w:val="99"/>
    <w:semiHidden/>
    <w:unhideWhenUsed/>
    <w:rsid w:val="002C2563"/>
    <w:rPr>
      <w:rFonts w:ascii="Consolas" w:hAnsi="Consolas"/>
      <w:sz w:val="24"/>
      <w:szCs w:val="24"/>
    </w:rPr>
  </w:style>
  <w:style w:type="character" w:styleId="HTMLTypewriter">
    <w:name w:val="HTML Typewriter"/>
    <w:basedOn w:val="DefaultParagraphFont"/>
    <w:uiPriority w:val="99"/>
    <w:semiHidden/>
    <w:unhideWhenUsed/>
    <w:rsid w:val="002C2563"/>
    <w:rPr>
      <w:rFonts w:ascii="Consolas" w:hAnsi="Consolas"/>
      <w:sz w:val="22"/>
      <w:szCs w:val="20"/>
    </w:rPr>
  </w:style>
  <w:style w:type="character" w:styleId="HTMLVariable">
    <w:name w:val="HTML Variable"/>
    <w:basedOn w:val="DefaultParagraphFont"/>
    <w:uiPriority w:val="99"/>
    <w:semiHidden/>
    <w:unhideWhenUsed/>
    <w:rsid w:val="002C2563"/>
    <w:rPr>
      <w:i/>
      <w:iCs/>
    </w:rPr>
  </w:style>
  <w:style w:type="character" w:styleId="Hyperlink">
    <w:name w:val="Hyperlink"/>
    <w:basedOn w:val="DefaultParagraphFont"/>
    <w:uiPriority w:val="99"/>
    <w:semiHidden/>
    <w:unhideWhenUsed/>
    <w:rsid w:val="00CD5E29"/>
    <w:rPr>
      <w:color w:val="608B31" w:themeColor="accent4" w:themeShade="BF"/>
      <w:u w:val="single"/>
    </w:rPr>
  </w:style>
  <w:style w:type="paragraph" w:styleId="Index1">
    <w:name w:val="index 1"/>
    <w:basedOn w:val="Normal"/>
    <w:next w:val="Normal"/>
    <w:autoRedefine/>
    <w:uiPriority w:val="99"/>
    <w:semiHidden/>
    <w:unhideWhenUsed/>
    <w:rsid w:val="002C2563"/>
    <w:pPr>
      <w:spacing w:after="0" w:line="240" w:lineRule="auto"/>
      <w:ind w:left="220" w:hanging="220"/>
    </w:pPr>
  </w:style>
  <w:style w:type="paragraph" w:styleId="Index2">
    <w:name w:val="index 2"/>
    <w:basedOn w:val="Normal"/>
    <w:next w:val="Normal"/>
    <w:autoRedefine/>
    <w:uiPriority w:val="99"/>
    <w:semiHidden/>
    <w:unhideWhenUsed/>
    <w:rsid w:val="002C2563"/>
    <w:pPr>
      <w:spacing w:after="0" w:line="240" w:lineRule="auto"/>
      <w:ind w:left="440" w:hanging="220"/>
    </w:pPr>
  </w:style>
  <w:style w:type="paragraph" w:styleId="Index3">
    <w:name w:val="index 3"/>
    <w:basedOn w:val="Normal"/>
    <w:next w:val="Normal"/>
    <w:autoRedefine/>
    <w:uiPriority w:val="99"/>
    <w:semiHidden/>
    <w:unhideWhenUsed/>
    <w:rsid w:val="002C2563"/>
    <w:pPr>
      <w:spacing w:after="0" w:line="240" w:lineRule="auto"/>
      <w:ind w:left="660" w:hanging="220"/>
    </w:pPr>
  </w:style>
  <w:style w:type="paragraph" w:styleId="Index4">
    <w:name w:val="index 4"/>
    <w:basedOn w:val="Normal"/>
    <w:next w:val="Normal"/>
    <w:autoRedefine/>
    <w:uiPriority w:val="99"/>
    <w:semiHidden/>
    <w:unhideWhenUsed/>
    <w:rsid w:val="002C2563"/>
    <w:pPr>
      <w:spacing w:after="0" w:line="240" w:lineRule="auto"/>
      <w:ind w:left="880" w:hanging="220"/>
    </w:pPr>
  </w:style>
  <w:style w:type="paragraph" w:styleId="Index5">
    <w:name w:val="index 5"/>
    <w:basedOn w:val="Normal"/>
    <w:next w:val="Normal"/>
    <w:autoRedefine/>
    <w:uiPriority w:val="99"/>
    <w:semiHidden/>
    <w:unhideWhenUsed/>
    <w:rsid w:val="002C2563"/>
    <w:pPr>
      <w:spacing w:after="0" w:line="240" w:lineRule="auto"/>
      <w:ind w:left="1100" w:hanging="220"/>
    </w:pPr>
  </w:style>
  <w:style w:type="paragraph" w:styleId="Index6">
    <w:name w:val="index 6"/>
    <w:basedOn w:val="Normal"/>
    <w:next w:val="Normal"/>
    <w:autoRedefine/>
    <w:uiPriority w:val="99"/>
    <w:semiHidden/>
    <w:unhideWhenUsed/>
    <w:rsid w:val="002C2563"/>
    <w:pPr>
      <w:spacing w:after="0" w:line="240" w:lineRule="auto"/>
      <w:ind w:left="1320" w:hanging="220"/>
    </w:pPr>
  </w:style>
  <w:style w:type="paragraph" w:styleId="Index7">
    <w:name w:val="index 7"/>
    <w:basedOn w:val="Normal"/>
    <w:next w:val="Normal"/>
    <w:autoRedefine/>
    <w:uiPriority w:val="99"/>
    <w:semiHidden/>
    <w:unhideWhenUsed/>
    <w:rsid w:val="002C2563"/>
    <w:pPr>
      <w:spacing w:after="0" w:line="240" w:lineRule="auto"/>
      <w:ind w:left="1540" w:hanging="220"/>
    </w:pPr>
  </w:style>
  <w:style w:type="paragraph" w:styleId="Index8">
    <w:name w:val="index 8"/>
    <w:basedOn w:val="Normal"/>
    <w:next w:val="Normal"/>
    <w:autoRedefine/>
    <w:uiPriority w:val="99"/>
    <w:semiHidden/>
    <w:unhideWhenUsed/>
    <w:rsid w:val="002C2563"/>
    <w:pPr>
      <w:spacing w:after="0" w:line="240" w:lineRule="auto"/>
      <w:ind w:left="1760" w:hanging="220"/>
    </w:pPr>
  </w:style>
  <w:style w:type="paragraph" w:styleId="Index9">
    <w:name w:val="index 9"/>
    <w:basedOn w:val="Normal"/>
    <w:next w:val="Normal"/>
    <w:autoRedefine/>
    <w:uiPriority w:val="99"/>
    <w:semiHidden/>
    <w:unhideWhenUsed/>
    <w:rsid w:val="002C2563"/>
    <w:pPr>
      <w:spacing w:after="0" w:line="240" w:lineRule="auto"/>
      <w:ind w:left="1980" w:hanging="220"/>
    </w:pPr>
  </w:style>
  <w:style w:type="paragraph" w:styleId="IndexHeading">
    <w:name w:val="index heading"/>
    <w:basedOn w:val="Normal"/>
    <w:next w:val="Index1"/>
    <w:uiPriority w:val="99"/>
    <w:semiHidden/>
    <w:unhideWhenUsed/>
    <w:rsid w:val="002C2563"/>
    <w:rPr>
      <w:rFonts w:asciiTheme="majorHAnsi" w:eastAsiaTheme="majorEastAsia" w:hAnsiTheme="majorHAnsi" w:cstheme="majorBidi"/>
      <w:b/>
      <w:bCs/>
    </w:rPr>
  </w:style>
  <w:style w:type="character" w:styleId="IntenseEmphasis">
    <w:name w:val="Intense Emphasis"/>
    <w:basedOn w:val="DefaultParagraphFont"/>
    <w:uiPriority w:val="21"/>
    <w:qFormat/>
    <w:rsid w:val="00E82260"/>
    <w:rPr>
      <w:b/>
      <w:bCs/>
      <w:i/>
      <w:iCs/>
    </w:rPr>
  </w:style>
  <w:style w:type="paragraph" w:styleId="IntenseQuote">
    <w:name w:val="Intense Quote"/>
    <w:basedOn w:val="Normal"/>
    <w:next w:val="Normal"/>
    <w:link w:val="IntenseQuoteChar"/>
    <w:uiPriority w:val="30"/>
    <w:qFormat/>
    <w:rsid w:val="00E82260"/>
    <w:pPr>
      <w:spacing w:before="100" w:beforeAutospacing="1" w:after="240"/>
      <w:ind w:left="864" w:right="864"/>
      <w:jc w:val="center"/>
    </w:pPr>
    <w:rPr>
      <w:rFonts w:asciiTheme="majorHAnsi" w:eastAsiaTheme="majorEastAsia" w:hAnsiTheme="majorHAnsi" w:cstheme="majorBidi"/>
      <w:color w:val="DF2E28" w:themeColor="accent1"/>
      <w:sz w:val="28"/>
      <w:szCs w:val="28"/>
    </w:rPr>
  </w:style>
  <w:style w:type="character" w:customStyle="1" w:styleId="IntenseQuoteChar">
    <w:name w:val="Intense Quote Char"/>
    <w:basedOn w:val="DefaultParagraphFont"/>
    <w:link w:val="IntenseQuote"/>
    <w:uiPriority w:val="30"/>
    <w:rsid w:val="00E82260"/>
    <w:rPr>
      <w:rFonts w:asciiTheme="majorHAnsi" w:eastAsiaTheme="majorEastAsia" w:hAnsiTheme="majorHAnsi" w:cstheme="majorBidi"/>
      <w:color w:val="DF2E28" w:themeColor="accent1"/>
      <w:sz w:val="28"/>
      <w:szCs w:val="28"/>
    </w:rPr>
  </w:style>
  <w:style w:type="character" w:styleId="IntenseReference">
    <w:name w:val="Intense Reference"/>
    <w:basedOn w:val="DefaultParagraphFont"/>
    <w:uiPriority w:val="32"/>
    <w:qFormat/>
    <w:rsid w:val="00E82260"/>
    <w:rPr>
      <w:b/>
      <w:bCs/>
      <w:smallCaps/>
      <w:u w:val="single"/>
    </w:rPr>
  </w:style>
  <w:style w:type="table" w:styleId="LightGrid">
    <w:name w:val="Light Grid"/>
    <w:basedOn w:val="TableNormal"/>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C2563"/>
    <w:pPr>
      <w:spacing w:after="0" w:line="240" w:lineRule="auto"/>
    </w:pPr>
    <w:tblPr>
      <w:tblStyleRowBandSize w:val="1"/>
      <w:tblStyleColBandSize w:val="1"/>
      <w:tblBorders>
        <w:top w:val="single" w:sz="8" w:space="0" w:color="DF2E28" w:themeColor="accent1"/>
        <w:left w:val="single" w:sz="8" w:space="0" w:color="DF2E28" w:themeColor="accent1"/>
        <w:bottom w:val="single" w:sz="8" w:space="0" w:color="DF2E28" w:themeColor="accent1"/>
        <w:right w:val="single" w:sz="8" w:space="0" w:color="DF2E28" w:themeColor="accent1"/>
        <w:insideH w:val="single" w:sz="8" w:space="0" w:color="DF2E28" w:themeColor="accent1"/>
        <w:insideV w:val="single" w:sz="8" w:space="0" w:color="DF2E2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2E28" w:themeColor="accent1"/>
          <w:left w:val="single" w:sz="8" w:space="0" w:color="DF2E28" w:themeColor="accent1"/>
          <w:bottom w:val="single" w:sz="18" w:space="0" w:color="DF2E28" w:themeColor="accent1"/>
          <w:right w:val="single" w:sz="8" w:space="0" w:color="DF2E28" w:themeColor="accent1"/>
          <w:insideH w:val="nil"/>
          <w:insideV w:val="single" w:sz="8" w:space="0" w:color="DF2E2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2E28" w:themeColor="accent1"/>
          <w:left w:val="single" w:sz="8" w:space="0" w:color="DF2E28" w:themeColor="accent1"/>
          <w:bottom w:val="single" w:sz="8" w:space="0" w:color="DF2E28" w:themeColor="accent1"/>
          <w:right w:val="single" w:sz="8" w:space="0" w:color="DF2E28" w:themeColor="accent1"/>
          <w:insideH w:val="nil"/>
          <w:insideV w:val="single" w:sz="8" w:space="0" w:color="DF2E2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2E28" w:themeColor="accent1"/>
          <w:left w:val="single" w:sz="8" w:space="0" w:color="DF2E28" w:themeColor="accent1"/>
          <w:bottom w:val="single" w:sz="8" w:space="0" w:color="DF2E28" w:themeColor="accent1"/>
          <w:right w:val="single" w:sz="8" w:space="0" w:color="DF2E28" w:themeColor="accent1"/>
        </w:tcBorders>
      </w:tcPr>
    </w:tblStylePr>
    <w:tblStylePr w:type="band1Vert">
      <w:tblPr/>
      <w:tcPr>
        <w:tcBorders>
          <w:top w:val="single" w:sz="8" w:space="0" w:color="DF2E28" w:themeColor="accent1"/>
          <w:left w:val="single" w:sz="8" w:space="0" w:color="DF2E28" w:themeColor="accent1"/>
          <w:bottom w:val="single" w:sz="8" w:space="0" w:color="DF2E28" w:themeColor="accent1"/>
          <w:right w:val="single" w:sz="8" w:space="0" w:color="DF2E28" w:themeColor="accent1"/>
        </w:tcBorders>
        <w:shd w:val="clear" w:color="auto" w:fill="F7CAC9" w:themeFill="accent1" w:themeFillTint="3F"/>
      </w:tcPr>
    </w:tblStylePr>
    <w:tblStylePr w:type="band1Horz">
      <w:tblPr/>
      <w:tcPr>
        <w:tcBorders>
          <w:top w:val="single" w:sz="8" w:space="0" w:color="DF2E28" w:themeColor="accent1"/>
          <w:left w:val="single" w:sz="8" w:space="0" w:color="DF2E28" w:themeColor="accent1"/>
          <w:bottom w:val="single" w:sz="8" w:space="0" w:color="DF2E28" w:themeColor="accent1"/>
          <w:right w:val="single" w:sz="8" w:space="0" w:color="DF2E28" w:themeColor="accent1"/>
          <w:insideV w:val="single" w:sz="8" w:space="0" w:color="DF2E28" w:themeColor="accent1"/>
        </w:tcBorders>
        <w:shd w:val="clear" w:color="auto" w:fill="F7CAC9" w:themeFill="accent1" w:themeFillTint="3F"/>
      </w:tcPr>
    </w:tblStylePr>
    <w:tblStylePr w:type="band2Horz">
      <w:tblPr/>
      <w:tcPr>
        <w:tcBorders>
          <w:top w:val="single" w:sz="8" w:space="0" w:color="DF2E28" w:themeColor="accent1"/>
          <w:left w:val="single" w:sz="8" w:space="0" w:color="DF2E28" w:themeColor="accent1"/>
          <w:bottom w:val="single" w:sz="8" w:space="0" w:color="DF2E28" w:themeColor="accent1"/>
          <w:right w:val="single" w:sz="8" w:space="0" w:color="DF2E28" w:themeColor="accent1"/>
          <w:insideV w:val="single" w:sz="8" w:space="0" w:color="DF2E28" w:themeColor="accent1"/>
        </w:tcBorders>
      </w:tcPr>
    </w:tblStylePr>
  </w:style>
  <w:style w:type="table" w:styleId="LightGrid-Accent2">
    <w:name w:val="Light Grid Accent 2"/>
    <w:basedOn w:val="TableNormal"/>
    <w:uiPriority w:val="62"/>
    <w:semiHidden/>
    <w:unhideWhenUsed/>
    <w:rsid w:val="002C2563"/>
    <w:pPr>
      <w:spacing w:after="0" w:line="240" w:lineRule="auto"/>
    </w:pPr>
    <w:tblPr>
      <w:tblStyleRowBandSize w:val="1"/>
      <w:tblStyleColBandSize w:val="1"/>
      <w:tblBorders>
        <w:top w:val="single" w:sz="8" w:space="0" w:color="FE801A" w:themeColor="accent2"/>
        <w:left w:val="single" w:sz="8" w:space="0" w:color="FE801A" w:themeColor="accent2"/>
        <w:bottom w:val="single" w:sz="8" w:space="0" w:color="FE801A" w:themeColor="accent2"/>
        <w:right w:val="single" w:sz="8" w:space="0" w:color="FE801A" w:themeColor="accent2"/>
        <w:insideH w:val="single" w:sz="8" w:space="0" w:color="FE801A" w:themeColor="accent2"/>
        <w:insideV w:val="single" w:sz="8" w:space="0" w:color="FE80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801A" w:themeColor="accent2"/>
          <w:left w:val="single" w:sz="8" w:space="0" w:color="FE801A" w:themeColor="accent2"/>
          <w:bottom w:val="single" w:sz="18" w:space="0" w:color="FE801A" w:themeColor="accent2"/>
          <w:right w:val="single" w:sz="8" w:space="0" w:color="FE801A" w:themeColor="accent2"/>
          <w:insideH w:val="nil"/>
          <w:insideV w:val="single" w:sz="8" w:space="0" w:color="FE80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801A" w:themeColor="accent2"/>
          <w:left w:val="single" w:sz="8" w:space="0" w:color="FE801A" w:themeColor="accent2"/>
          <w:bottom w:val="single" w:sz="8" w:space="0" w:color="FE801A" w:themeColor="accent2"/>
          <w:right w:val="single" w:sz="8" w:space="0" w:color="FE801A" w:themeColor="accent2"/>
          <w:insideH w:val="nil"/>
          <w:insideV w:val="single" w:sz="8" w:space="0" w:color="FE80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801A" w:themeColor="accent2"/>
          <w:left w:val="single" w:sz="8" w:space="0" w:color="FE801A" w:themeColor="accent2"/>
          <w:bottom w:val="single" w:sz="8" w:space="0" w:color="FE801A" w:themeColor="accent2"/>
          <w:right w:val="single" w:sz="8" w:space="0" w:color="FE801A" w:themeColor="accent2"/>
        </w:tcBorders>
      </w:tcPr>
    </w:tblStylePr>
    <w:tblStylePr w:type="band1Vert">
      <w:tblPr/>
      <w:tcPr>
        <w:tcBorders>
          <w:top w:val="single" w:sz="8" w:space="0" w:color="FE801A" w:themeColor="accent2"/>
          <w:left w:val="single" w:sz="8" w:space="0" w:color="FE801A" w:themeColor="accent2"/>
          <w:bottom w:val="single" w:sz="8" w:space="0" w:color="FE801A" w:themeColor="accent2"/>
          <w:right w:val="single" w:sz="8" w:space="0" w:color="FE801A" w:themeColor="accent2"/>
        </w:tcBorders>
        <w:shd w:val="clear" w:color="auto" w:fill="FEDFC6" w:themeFill="accent2" w:themeFillTint="3F"/>
      </w:tcPr>
    </w:tblStylePr>
    <w:tblStylePr w:type="band1Horz">
      <w:tblPr/>
      <w:tcPr>
        <w:tcBorders>
          <w:top w:val="single" w:sz="8" w:space="0" w:color="FE801A" w:themeColor="accent2"/>
          <w:left w:val="single" w:sz="8" w:space="0" w:color="FE801A" w:themeColor="accent2"/>
          <w:bottom w:val="single" w:sz="8" w:space="0" w:color="FE801A" w:themeColor="accent2"/>
          <w:right w:val="single" w:sz="8" w:space="0" w:color="FE801A" w:themeColor="accent2"/>
          <w:insideV w:val="single" w:sz="8" w:space="0" w:color="FE801A" w:themeColor="accent2"/>
        </w:tcBorders>
        <w:shd w:val="clear" w:color="auto" w:fill="FEDFC6" w:themeFill="accent2" w:themeFillTint="3F"/>
      </w:tcPr>
    </w:tblStylePr>
    <w:tblStylePr w:type="band2Horz">
      <w:tblPr/>
      <w:tcPr>
        <w:tcBorders>
          <w:top w:val="single" w:sz="8" w:space="0" w:color="FE801A" w:themeColor="accent2"/>
          <w:left w:val="single" w:sz="8" w:space="0" w:color="FE801A" w:themeColor="accent2"/>
          <w:bottom w:val="single" w:sz="8" w:space="0" w:color="FE801A" w:themeColor="accent2"/>
          <w:right w:val="single" w:sz="8" w:space="0" w:color="FE801A" w:themeColor="accent2"/>
          <w:insideV w:val="single" w:sz="8" w:space="0" w:color="FE801A" w:themeColor="accent2"/>
        </w:tcBorders>
      </w:tcPr>
    </w:tblStylePr>
  </w:style>
  <w:style w:type="table" w:styleId="LightGrid-Accent3">
    <w:name w:val="Light Grid Accent 3"/>
    <w:basedOn w:val="TableNormal"/>
    <w:uiPriority w:val="62"/>
    <w:semiHidden/>
    <w:unhideWhenUsed/>
    <w:rsid w:val="002C2563"/>
    <w:pPr>
      <w:spacing w:after="0" w:line="240" w:lineRule="auto"/>
    </w:pPr>
    <w:tblPr>
      <w:tblStyleRowBandSize w:val="1"/>
      <w:tblStyleColBandSize w:val="1"/>
      <w:tblBorders>
        <w:top w:val="single" w:sz="8" w:space="0" w:color="E9BF35" w:themeColor="accent3"/>
        <w:left w:val="single" w:sz="8" w:space="0" w:color="E9BF35" w:themeColor="accent3"/>
        <w:bottom w:val="single" w:sz="8" w:space="0" w:color="E9BF35" w:themeColor="accent3"/>
        <w:right w:val="single" w:sz="8" w:space="0" w:color="E9BF35" w:themeColor="accent3"/>
        <w:insideH w:val="single" w:sz="8" w:space="0" w:color="E9BF35" w:themeColor="accent3"/>
        <w:insideV w:val="single" w:sz="8" w:space="0" w:color="E9BF3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BF35" w:themeColor="accent3"/>
          <w:left w:val="single" w:sz="8" w:space="0" w:color="E9BF35" w:themeColor="accent3"/>
          <w:bottom w:val="single" w:sz="18" w:space="0" w:color="E9BF35" w:themeColor="accent3"/>
          <w:right w:val="single" w:sz="8" w:space="0" w:color="E9BF35" w:themeColor="accent3"/>
          <w:insideH w:val="nil"/>
          <w:insideV w:val="single" w:sz="8" w:space="0" w:color="E9BF3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BF35" w:themeColor="accent3"/>
          <w:left w:val="single" w:sz="8" w:space="0" w:color="E9BF35" w:themeColor="accent3"/>
          <w:bottom w:val="single" w:sz="8" w:space="0" w:color="E9BF35" w:themeColor="accent3"/>
          <w:right w:val="single" w:sz="8" w:space="0" w:color="E9BF35" w:themeColor="accent3"/>
          <w:insideH w:val="nil"/>
          <w:insideV w:val="single" w:sz="8" w:space="0" w:color="E9BF3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BF35" w:themeColor="accent3"/>
          <w:left w:val="single" w:sz="8" w:space="0" w:color="E9BF35" w:themeColor="accent3"/>
          <w:bottom w:val="single" w:sz="8" w:space="0" w:color="E9BF35" w:themeColor="accent3"/>
          <w:right w:val="single" w:sz="8" w:space="0" w:color="E9BF35" w:themeColor="accent3"/>
        </w:tcBorders>
      </w:tcPr>
    </w:tblStylePr>
    <w:tblStylePr w:type="band1Vert">
      <w:tblPr/>
      <w:tcPr>
        <w:tcBorders>
          <w:top w:val="single" w:sz="8" w:space="0" w:color="E9BF35" w:themeColor="accent3"/>
          <w:left w:val="single" w:sz="8" w:space="0" w:color="E9BF35" w:themeColor="accent3"/>
          <w:bottom w:val="single" w:sz="8" w:space="0" w:color="E9BF35" w:themeColor="accent3"/>
          <w:right w:val="single" w:sz="8" w:space="0" w:color="E9BF35" w:themeColor="accent3"/>
        </w:tcBorders>
        <w:shd w:val="clear" w:color="auto" w:fill="F9EFCC" w:themeFill="accent3" w:themeFillTint="3F"/>
      </w:tcPr>
    </w:tblStylePr>
    <w:tblStylePr w:type="band1Horz">
      <w:tblPr/>
      <w:tcPr>
        <w:tcBorders>
          <w:top w:val="single" w:sz="8" w:space="0" w:color="E9BF35" w:themeColor="accent3"/>
          <w:left w:val="single" w:sz="8" w:space="0" w:color="E9BF35" w:themeColor="accent3"/>
          <w:bottom w:val="single" w:sz="8" w:space="0" w:color="E9BF35" w:themeColor="accent3"/>
          <w:right w:val="single" w:sz="8" w:space="0" w:color="E9BF35" w:themeColor="accent3"/>
          <w:insideV w:val="single" w:sz="8" w:space="0" w:color="E9BF35" w:themeColor="accent3"/>
        </w:tcBorders>
        <w:shd w:val="clear" w:color="auto" w:fill="F9EFCC" w:themeFill="accent3" w:themeFillTint="3F"/>
      </w:tcPr>
    </w:tblStylePr>
    <w:tblStylePr w:type="band2Horz">
      <w:tblPr/>
      <w:tcPr>
        <w:tcBorders>
          <w:top w:val="single" w:sz="8" w:space="0" w:color="E9BF35" w:themeColor="accent3"/>
          <w:left w:val="single" w:sz="8" w:space="0" w:color="E9BF35" w:themeColor="accent3"/>
          <w:bottom w:val="single" w:sz="8" w:space="0" w:color="E9BF35" w:themeColor="accent3"/>
          <w:right w:val="single" w:sz="8" w:space="0" w:color="E9BF35" w:themeColor="accent3"/>
          <w:insideV w:val="single" w:sz="8" w:space="0" w:color="E9BF35" w:themeColor="accent3"/>
        </w:tcBorders>
      </w:tcPr>
    </w:tblStylePr>
  </w:style>
  <w:style w:type="table" w:styleId="LightGrid-Accent4">
    <w:name w:val="Light Grid Accent 4"/>
    <w:basedOn w:val="TableNormal"/>
    <w:uiPriority w:val="62"/>
    <w:semiHidden/>
    <w:unhideWhenUsed/>
    <w:rsid w:val="002C2563"/>
    <w:pPr>
      <w:spacing w:after="0" w:line="240" w:lineRule="auto"/>
    </w:pPr>
    <w:tblPr>
      <w:tblStyleRowBandSize w:val="1"/>
      <w:tblStyleColBandSize w:val="1"/>
      <w:tblBorders>
        <w:top w:val="single" w:sz="8" w:space="0" w:color="81BB42" w:themeColor="accent4"/>
        <w:left w:val="single" w:sz="8" w:space="0" w:color="81BB42" w:themeColor="accent4"/>
        <w:bottom w:val="single" w:sz="8" w:space="0" w:color="81BB42" w:themeColor="accent4"/>
        <w:right w:val="single" w:sz="8" w:space="0" w:color="81BB42" w:themeColor="accent4"/>
        <w:insideH w:val="single" w:sz="8" w:space="0" w:color="81BB42" w:themeColor="accent4"/>
        <w:insideV w:val="single" w:sz="8" w:space="0" w:color="81BB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1BB42" w:themeColor="accent4"/>
          <w:left w:val="single" w:sz="8" w:space="0" w:color="81BB42" w:themeColor="accent4"/>
          <w:bottom w:val="single" w:sz="18" w:space="0" w:color="81BB42" w:themeColor="accent4"/>
          <w:right w:val="single" w:sz="8" w:space="0" w:color="81BB42" w:themeColor="accent4"/>
          <w:insideH w:val="nil"/>
          <w:insideV w:val="single" w:sz="8" w:space="0" w:color="81BB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1BB42" w:themeColor="accent4"/>
          <w:left w:val="single" w:sz="8" w:space="0" w:color="81BB42" w:themeColor="accent4"/>
          <w:bottom w:val="single" w:sz="8" w:space="0" w:color="81BB42" w:themeColor="accent4"/>
          <w:right w:val="single" w:sz="8" w:space="0" w:color="81BB42" w:themeColor="accent4"/>
          <w:insideH w:val="nil"/>
          <w:insideV w:val="single" w:sz="8" w:space="0" w:color="81BB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1BB42" w:themeColor="accent4"/>
          <w:left w:val="single" w:sz="8" w:space="0" w:color="81BB42" w:themeColor="accent4"/>
          <w:bottom w:val="single" w:sz="8" w:space="0" w:color="81BB42" w:themeColor="accent4"/>
          <w:right w:val="single" w:sz="8" w:space="0" w:color="81BB42" w:themeColor="accent4"/>
        </w:tcBorders>
      </w:tcPr>
    </w:tblStylePr>
    <w:tblStylePr w:type="band1Vert">
      <w:tblPr/>
      <w:tcPr>
        <w:tcBorders>
          <w:top w:val="single" w:sz="8" w:space="0" w:color="81BB42" w:themeColor="accent4"/>
          <w:left w:val="single" w:sz="8" w:space="0" w:color="81BB42" w:themeColor="accent4"/>
          <w:bottom w:val="single" w:sz="8" w:space="0" w:color="81BB42" w:themeColor="accent4"/>
          <w:right w:val="single" w:sz="8" w:space="0" w:color="81BB42" w:themeColor="accent4"/>
        </w:tcBorders>
        <w:shd w:val="clear" w:color="auto" w:fill="DFEECF" w:themeFill="accent4" w:themeFillTint="3F"/>
      </w:tcPr>
    </w:tblStylePr>
    <w:tblStylePr w:type="band1Horz">
      <w:tblPr/>
      <w:tcPr>
        <w:tcBorders>
          <w:top w:val="single" w:sz="8" w:space="0" w:color="81BB42" w:themeColor="accent4"/>
          <w:left w:val="single" w:sz="8" w:space="0" w:color="81BB42" w:themeColor="accent4"/>
          <w:bottom w:val="single" w:sz="8" w:space="0" w:color="81BB42" w:themeColor="accent4"/>
          <w:right w:val="single" w:sz="8" w:space="0" w:color="81BB42" w:themeColor="accent4"/>
          <w:insideV w:val="single" w:sz="8" w:space="0" w:color="81BB42" w:themeColor="accent4"/>
        </w:tcBorders>
        <w:shd w:val="clear" w:color="auto" w:fill="DFEECF" w:themeFill="accent4" w:themeFillTint="3F"/>
      </w:tcPr>
    </w:tblStylePr>
    <w:tblStylePr w:type="band2Horz">
      <w:tblPr/>
      <w:tcPr>
        <w:tcBorders>
          <w:top w:val="single" w:sz="8" w:space="0" w:color="81BB42" w:themeColor="accent4"/>
          <w:left w:val="single" w:sz="8" w:space="0" w:color="81BB42" w:themeColor="accent4"/>
          <w:bottom w:val="single" w:sz="8" w:space="0" w:color="81BB42" w:themeColor="accent4"/>
          <w:right w:val="single" w:sz="8" w:space="0" w:color="81BB42" w:themeColor="accent4"/>
          <w:insideV w:val="single" w:sz="8" w:space="0" w:color="81BB42" w:themeColor="accent4"/>
        </w:tcBorders>
      </w:tcPr>
    </w:tblStylePr>
  </w:style>
  <w:style w:type="table" w:styleId="LightGrid-Accent5">
    <w:name w:val="Light Grid Accent 5"/>
    <w:basedOn w:val="TableNormal"/>
    <w:uiPriority w:val="62"/>
    <w:semiHidden/>
    <w:unhideWhenUsed/>
    <w:rsid w:val="002C2563"/>
    <w:pPr>
      <w:spacing w:after="0" w:line="240" w:lineRule="auto"/>
    </w:pPr>
    <w:tblPr>
      <w:tblStyleRowBandSize w:val="1"/>
      <w:tblStyleColBandSize w:val="1"/>
      <w:tblBorders>
        <w:top w:val="single" w:sz="8" w:space="0" w:color="32C7A9" w:themeColor="accent5"/>
        <w:left w:val="single" w:sz="8" w:space="0" w:color="32C7A9" w:themeColor="accent5"/>
        <w:bottom w:val="single" w:sz="8" w:space="0" w:color="32C7A9" w:themeColor="accent5"/>
        <w:right w:val="single" w:sz="8" w:space="0" w:color="32C7A9" w:themeColor="accent5"/>
        <w:insideH w:val="single" w:sz="8" w:space="0" w:color="32C7A9" w:themeColor="accent5"/>
        <w:insideV w:val="single" w:sz="8" w:space="0" w:color="32C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C7A9" w:themeColor="accent5"/>
          <w:left w:val="single" w:sz="8" w:space="0" w:color="32C7A9" w:themeColor="accent5"/>
          <w:bottom w:val="single" w:sz="18" w:space="0" w:color="32C7A9" w:themeColor="accent5"/>
          <w:right w:val="single" w:sz="8" w:space="0" w:color="32C7A9" w:themeColor="accent5"/>
          <w:insideH w:val="nil"/>
          <w:insideV w:val="single" w:sz="8" w:space="0" w:color="32C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C7A9" w:themeColor="accent5"/>
          <w:left w:val="single" w:sz="8" w:space="0" w:color="32C7A9" w:themeColor="accent5"/>
          <w:bottom w:val="single" w:sz="8" w:space="0" w:color="32C7A9" w:themeColor="accent5"/>
          <w:right w:val="single" w:sz="8" w:space="0" w:color="32C7A9" w:themeColor="accent5"/>
          <w:insideH w:val="nil"/>
          <w:insideV w:val="single" w:sz="8" w:space="0" w:color="32C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C7A9" w:themeColor="accent5"/>
          <w:left w:val="single" w:sz="8" w:space="0" w:color="32C7A9" w:themeColor="accent5"/>
          <w:bottom w:val="single" w:sz="8" w:space="0" w:color="32C7A9" w:themeColor="accent5"/>
          <w:right w:val="single" w:sz="8" w:space="0" w:color="32C7A9" w:themeColor="accent5"/>
        </w:tcBorders>
      </w:tcPr>
    </w:tblStylePr>
    <w:tblStylePr w:type="band1Vert">
      <w:tblPr/>
      <w:tcPr>
        <w:tcBorders>
          <w:top w:val="single" w:sz="8" w:space="0" w:color="32C7A9" w:themeColor="accent5"/>
          <w:left w:val="single" w:sz="8" w:space="0" w:color="32C7A9" w:themeColor="accent5"/>
          <w:bottom w:val="single" w:sz="8" w:space="0" w:color="32C7A9" w:themeColor="accent5"/>
          <w:right w:val="single" w:sz="8" w:space="0" w:color="32C7A9" w:themeColor="accent5"/>
        </w:tcBorders>
        <w:shd w:val="clear" w:color="auto" w:fill="CBF2EA" w:themeFill="accent5" w:themeFillTint="3F"/>
      </w:tcPr>
    </w:tblStylePr>
    <w:tblStylePr w:type="band1Horz">
      <w:tblPr/>
      <w:tcPr>
        <w:tcBorders>
          <w:top w:val="single" w:sz="8" w:space="0" w:color="32C7A9" w:themeColor="accent5"/>
          <w:left w:val="single" w:sz="8" w:space="0" w:color="32C7A9" w:themeColor="accent5"/>
          <w:bottom w:val="single" w:sz="8" w:space="0" w:color="32C7A9" w:themeColor="accent5"/>
          <w:right w:val="single" w:sz="8" w:space="0" w:color="32C7A9" w:themeColor="accent5"/>
          <w:insideV w:val="single" w:sz="8" w:space="0" w:color="32C7A9" w:themeColor="accent5"/>
        </w:tcBorders>
        <w:shd w:val="clear" w:color="auto" w:fill="CBF2EA" w:themeFill="accent5" w:themeFillTint="3F"/>
      </w:tcPr>
    </w:tblStylePr>
    <w:tblStylePr w:type="band2Horz">
      <w:tblPr/>
      <w:tcPr>
        <w:tcBorders>
          <w:top w:val="single" w:sz="8" w:space="0" w:color="32C7A9" w:themeColor="accent5"/>
          <w:left w:val="single" w:sz="8" w:space="0" w:color="32C7A9" w:themeColor="accent5"/>
          <w:bottom w:val="single" w:sz="8" w:space="0" w:color="32C7A9" w:themeColor="accent5"/>
          <w:right w:val="single" w:sz="8" w:space="0" w:color="32C7A9" w:themeColor="accent5"/>
          <w:insideV w:val="single" w:sz="8" w:space="0" w:color="32C7A9" w:themeColor="accent5"/>
        </w:tcBorders>
      </w:tcPr>
    </w:tblStylePr>
  </w:style>
  <w:style w:type="table" w:styleId="LightGrid-Accent6">
    <w:name w:val="Light Grid Accent 6"/>
    <w:basedOn w:val="TableNormal"/>
    <w:uiPriority w:val="62"/>
    <w:semiHidden/>
    <w:unhideWhenUsed/>
    <w:rsid w:val="002C2563"/>
    <w:pPr>
      <w:spacing w:after="0" w:line="240" w:lineRule="auto"/>
    </w:pPr>
    <w:tblPr>
      <w:tblStyleRowBandSize w:val="1"/>
      <w:tblStyleColBandSize w:val="1"/>
      <w:tblBorders>
        <w:top w:val="single" w:sz="8" w:space="0" w:color="4A9BDC" w:themeColor="accent6"/>
        <w:left w:val="single" w:sz="8" w:space="0" w:color="4A9BDC" w:themeColor="accent6"/>
        <w:bottom w:val="single" w:sz="8" w:space="0" w:color="4A9BDC" w:themeColor="accent6"/>
        <w:right w:val="single" w:sz="8" w:space="0" w:color="4A9BDC" w:themeColor="accent6"/>
        <w:insideH w:val="single" w:sz="8" w:space="0" w:color="4A9BDC" w:themeColor="accent6"/>
        <w:insideV w:val="single" w:sz="8" w:space="0" w:color="4A9BD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9BDC" w:themeColor="accent6"/>
          <w:left w:val="single" w:sz="8" w:space="0" w:color="4A9BDC" w:themeColor="accent6"/>
          <w:bottom w:val="single" w:sz="18" w:space="0" w:color="4A9BDC" w:themeColor="accent6"/>
          <w:right w:val="single" w:sz="8" w:space="0" w:color="4A9BDC" w:themeColor="accent6"/>
          <w:insideH w:val="nil"/>
          <w:insideV w:val="single" w:sz="8" w:space="0" w:color="4A9BD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9BDC" w:themeColor="accent6"/>
          <w:left w:val="single" w:sz="8" w:space="0" w:color="4A9BDC" w:themeColor="accent6"/>
          <w:bottom w:val="single" w:sz="8" w:space="0" w:color="4A9BDC" w:themeColor="accent6"/>
          <w:right w:val="single" w:sz="8" w:space="0" w:color="4A9BDC" w:themeColor="accent6"/>
          <w:insideH w:val="nil"/>
          <w:insideV w:val="single" w:sz="8" w:space="0" w:color="4A9BD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9BDC" w:themeColor="accent6"/>
          <w:left w:val="single" w:sz="8" w:space="0" w:color="4A9BDC" w:themeColor="accent6"/>
          <w:bottom w:val="single" w:sz="8" w:space="0" w:color="4A9BDC" w:themeColor="accent6"/>
          <w:right w:val="single" w:sz="8" w:space="0" w:color="4A9BDC" w:themeColor="accent6"/>
        </w:tcBorders>
      </w:tcPr>
    </w:tblStylePr>
    <w:tblStylePr w:type="band1Vert">
      <w:tblPr/>
      <w:tcPr>
        <w:tcBorders>
          <w:top w:val="single" w:sz="8" w:space="0" w:color="4A9BDC" w:themeColor="accent6"/>
          <w:left w:val="single" w:sz="8" w:space="0" w:color="4A9BDC" w:themeColor="accent6"/>
          <w:bottom w:val="single" w:sz="8" w:space="0" w:color="4A9BDC" w:themeColor="accent6"/>
          <w:right w:val="single" w:sz="8" w:space="0" w:color="4A9BDC" w:themeColor="accent6"/>
        </w:tcBorders>
        <w:shd w:val="clear" w:color="auto" w:fill="D2E6F6" w:themeFill="accent6" w:themeFillTint="3F"/>
      </w:tcPr>
    </w:tblStylePr>
    <w:tblStylePr w:type="band1Horz">
      <w:tblPr/>
      <w:tcPr>
        <w:tcBorders>
          <w:top w:val="single" w:sz="8" w:space="0" w:color="4A9BDC" w:themeColor="accent6"/>
          <w:left w:val="single" w:sz="8" w:space="0" w:color="4A9BDC" w:themeColor="accent6"/>
          <w:bottom w:val="single" w:sz="8" w:space="0" w:color="4A9BDC" w:themeColor="accent6"/>
          <w:right w:val="single" w:sz="8" w:space="0" w:color="4A9BDC" w:themeColor="accent6"/>
          <w:insideV w:val="single" w:sz="8" w:space="0" w:color="4A9BDC" w:themeColor="accent6"/>
        </w:tcBorders>
        <w:shd w:val="clear" w:color="auto" w:fill="D2E6F6" w:themeFill="accent6" w:themeFillTint="3F"/>
      </w:tcPr>
    </w:tblStylePr>
    <w:tblStylePr w:type="band2Horz">
      <w:tblPr/>
      <w:tcPr>
        <w:tcBorders>
          <w:top w:val="single" w:sz="8" w:space="0" w:color="4A9BDC" w:themeColor="accent6"/>
          <w:left w:val="single" w:sz="8" w:space="0" w:color="4A9BDC" w:themeColor="accent6"/>
          <w:bottom w:val="single" w:sz="8" w:space="0" w:color="4A9BDC" w:themeColor="accent6"/>
          <w:right w:val="single" w:sz="8" w:space="0" w:color="4A9BDC" w:themeColor="accent6"/>
          <w:insideV w:val="single" w:sz="8" w:space="0" w:color="4A9BDC" w:themeColor="accent6"/>
        </w:tcBorders>
      </w:tcPr>
    </w:tblStylePr>
  </w:style>
  <w:style w:type="table" w:styleId="LightList">
    <w:name w:val="Light List"/>
    <w:basedOn w:val="TableNormal"/>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C2563"/>
    <w:pPr>
      <w:spacing w:after="0" w:line="240" w:lineRule="auto"/>
    </w:pPr>
    <w:tblPr>
      <w:tblStyleRowBandSize w:val="1"/>
      <w:tblStyleColBandSize w:val="1"/>
      <w:tblBorders>
        <w:top w:val="single" w:sz="8" w:space="0" w:color="DF2E28" w:themeColor="accent1"/>
        <w:left w:val="single" w:sz="8" w:space="0" w:color="DF2E28" w:themeColor="accent1"/>
        <w:bottom w:val="single" w:sz="8" w:space="0" w:color="DF2E28" w:themeColor="accent1"/>
        <w:right w:val="single" w:sz="8" w:space="0" w:color="DF2E28" w:themeColor="accent1"/>
      </w:tblBorders>
    </w:tblPr>
    <w:tblStylePr w:type="firstRow">
      <w:pPr>
        <w:spacing w:before="0" w:after="0" w:line="240" w:lineRule="auto"/>
      </w:pPr>
      <w:rPr>
        <w:b/>
        <w:bCs/>
        <w:color w:val="FFFFFF" w:themeColor="background1"/>
      </w:rPr>
      <w:tblPr/>
      <w:tcPr>
        <w:shd w:val="clear" w:color="auto" w:fill="DF2E28" w:themeFill="accent1"/>
      </w:tcPr>
    </w:tblStylePr>
    <w:tblStylePr w:type="lastRow">
      <w:pPr>
        <w:spacing w:before="0" w:after="0" w:line="240" w:lineRule="auto"/>
      </w:pPr>
      <w:rPr>
        <w:b/>
        <w:bCs/>
      </w:rPr>
      <w:tblPr/>
      <w:tcPr>
        <w:tcBorders>
          <w:top w:val="double" w:sz="6" w:space="0" w:color="DF2E28" w:themeColor="accent1"/>
          <w:left w:val="single" w:sz="8" w:space="0" w:color="DF2E28" w:themeColor="accent1"/>
          <w:bottom w:val="single" w:sz="8" w:space="0" w:color="DF2E28" w:themeColor="accent1"/>
          <w:right w:val="single" w:sz="8" w:space="0" w:color="DF2E28" w:themeColor="accent1"/>
        </w:tcBorders>
      </w:tcPr>
    </w:tblStylePr>
    <w:tblStylePr w:type="firstCol">
      <w:rPr>
        <w:b/>
        <w:bCs/>
      </w:rPr>
    </w:tblStylePr>
    <w:tblStylePr w:type="lastCol">
      <w:rPr>
        <w:b/>
        <w:bCs/>
      </w:rPr>
    </w:tblStylePr>
    <w:tblStylePr w:type="band1Vert">
      <w:tblPr/>
      <w:tcPr>
        <w:tcBorders>
          <w:top w:val="single" w:sz="8" w:space="0" w:color="DF2E28" w:themeColor="accent1"/>
          <w:left w:val="single" w:sz="8" w:space="0" w:color="DF2E28" w:themeColor="accent1"/>
          <w:bottom w:val="single" w:sz="8" w:space="0" w:color="DF2E28" w:themeColor="accent1"/>
          <w:right w:val="single" w:sz="8" w:space="0" w:color="DF2E28" w:themeColor="accent1"/>
        </w:tcBorders>
      </w:tcPr>
    </w:tblStylePr>
    <w:tblStylePr w:type="band1Horz">
      <w:tblPr/>
      <w:tcPr>
        <w:tcBorders>
          <w:top w:val="single" w:sz="8" w:space="0" w:color="DF2E28" w:themeColor="accent1"/>
          <w:left w:val="single" w:sz="8" w:space="0" w:color="DF2E28" w:themeColor="accent1"/>
          <w:bottom w:val="single" w:sz="8" w:space="0" w:color="DF2E28" w:themeColor="accent1"/>
          <w:right w:val="single" w:sz="8" w:space="0" w:color="DF2E28" w:themeColor="accent1"/>
        </w:tcBorders>
      </w:tcPr>
    </w:tblStylePr>
  </w:style>
  <w:style w:type="table" w:styleId="LightList-Accent2">
    <w:name w:val="Light List Accent 2"/>
    <w:basedOn w:val="TableNormal"/>
    <w:uiPriority w:val="61"/>
    <w:semiHidden/>
    <w:unhideWhenUsed/>
    <w:rsid w:val="002C2563"/>
    <w:pPr>
      <w:spacing w:after="0" w:line="240" w:lineRule="auto"/>
    </w:pPr>
    <w:tblPr>
      <w:tblStyleRowBandSize w:val="1"/>
      <w:tblStyleColBandSize w:val="1"/>
      <w:tblBorders>
        <w:top w:val="single" w:sz="8" w:space="0" w:color="FE801A" w:themeColor="accent2"/>
        <w:left w:val="single" w:sz="8" w:space="0" w:color="FE801A" w:themeColor="accent2"/>
        <w:bottom w:val="single" w:sz="8" w:space="0" w:color="FE801A" w:themeColor="accent2"/>
        <w:right w:val="single" w:sz="8" w:space="0" w:color="FE801A" w:themeColor="accent2"/>
      </w:tblBorders>
    </w:tblPr>
    <w:tblStylePr w:type="firstRow">
      <w:pPr>
        <w:spacing w:before="0" w:after="0" w:line="240" w:lineRule="auto"/>
      </w:pPr>
      <w:rPr>
        <w:b/>
        <w:bCs/>
        <w:color w:val="FFFFFF" w:themeColor="background1"/>
      </w:rPr>
      <w:tblPr/>
      <w:tcPr>
        <w:shd w:val="clear" w:color="auto" w:fill="FE801A" w:themeFill="accent2"/>
      </w:tcPr>
    </w:tblStylePr>
    <w:tblStylePr w:type="lastRow">
      <w:pPr>
        <w:spacing w:before="0" w:after="0" w:line="240" w:lineRule="auto"/>
      </w:pPr>
      <w:rPr>
        <w:b/>
        <w:bCs/>
      </w:rPr>
      <w:tblPr/>
      <w:tcPr>
        <w:tcBorders>
          <w:top w:val="double" w:sz="6" w:space="0" w:color="FE801A" w:themeColor="accent2"/>
          <w:left w:val="single" w:sz="8" w:space="0" w:color="FE801A" w:themeColor="accent2"/>
          <w:bottom w:val="single" w:sz="8" w:space="0" w:color="FE801A" w:themeColor="accent2"/>
          <w:right w:val="single" w:sz="8" w:space="0" w:color="FE801A" w:themeColor="accent2"/>
        </w:tcBorders>
      </w:tcPr>
    </w:tblStylePr>
    <w:tblStylePr w:type="firstCol">
      <w:rPr>
        <w:b/>
        <w:bCs/>
      </w:rPr>
    </w:tblStylePr>
    <w:tblStylePr w:type="lastCol">
      <w:rPr>
        <w:b/>
        <w:bCs/>
      </w:rPr>
    </w:tblStylePr>
    <w:tblStylePr w:type="band1Vert">
      <w:tblPr/>
      <w:tcPr>
        <w:tcBorders>
          <w:top w:val="single" w:sz="8" w:space="0" w:color="FE801A" w:themeColor="accent2"/>
          <w:left w:val="single" w:sz="8" w:space="0" w:color="FE801A" w:themeColor="accent2"/>
          <w:bottom w:val="single" w:sz="8" w:space="0" w:color="FE801A" w:themeColor="accent2"/>
          <w:right w:val="single" w:sz="8" w:space="0" w:color="FE801A" w:themeColor="accent2"/>
        </w:tcBorders>
      </w:tcPr>
    </w:tblStylePr>
    <w:tblStylePr w:type="band1Horz">
      <w:tblPr/>
      <w:tcPr>
        <w:tcBorders>
          <w:top w:val="single" w:sz="8" w:space="0" w:color="FE801A" w:themeColor="accent2"/>
          <w:left w:val="single" w:sz="8" w:space="0" w:color="FE801A" w:themeColor="accent2"/>
          <w:bottom w:val="single" w:sz="8" w:space="0" w:color="FE801A" w:themeColor="accent2"/>
          <w:right w:val="single" w:sz="8" w:space="0" w:color="FE801A" w:themeColor="accent2"/>
        </w:tcBorders>
      </w:tcPr>
    </w:tblStylePr>
  </w:style>
  <w:style w:type="table" w:styleId="LightList-Accent3">
    <w:name w:val="Light List Accent 3"/>
    <w:basedOn w:val="TableNormal"/>
    <w:uiPriority w:val="61"/>
    <w:semiHidden/>
    <w:unhideWhenUsed/>
    <w:rsid w:val="002C2563"/>
    <w:pPr>
      <w:spacing w:after="0" w:line="240" w:lineRule="auto"/>
    </w:pPr>
    <w:tblPr>
      <w:tblStyleRowBandSize w:val="1"/>
      <w:tblStyleColBandSize w:val="1"/>
      <w:tblBorders>
        <w:top w:val="single" w:sz="8" w:space="0" w:color="E9BF35" w:themeColor="accent3"/>
        <w:left w:val="single" w:sz="8" w:space="0" w:color="E9BF35" w:themeColor="accent3"/>
        <w:bottom w:val="single" w:sz="8" w:space="0" w:color="E9BF35" w:themeColor="accent3"/>
        <w:right w:val="single" w:sz="8" w:space="0" w:color="E9BF35" w:themeColor="accent3"/>
      </w:tblBorders>
    </w:tblPr>
    <w:tblStylePr w:type="firstRow">
      <w:pPr>
        <w:spacing w:before="0" w:after="0" w:line="240" w:lineRule="auto"/>
      </w:pPr>
      <w:rPr>
        <w:b/>
        <w:bCs/>
        <w:color w:val="FFFFFF" w:themeColor="background1"/>
      </w:rPr>
      <w:tblPr/>
      <w:tcPr>
        <w:shd w:val="clear" w:color="auto" w:fill="E9BF35" w:themeFill="accent3"/>
      </w:tcPr>
    </w:tblStylePr>
    <w:tblStylePr w:type="lastRow">
      <w:pPr>
        <w:spacing w:before="0" w:after="0" w:line="240" w:lineRule="auto"/>
      </w:pPr>
      <w:rPr>
        <w:b/>
        <w:bCs/>
      </w:rPr>
      <w:tblPr/>
      <w:tcPr>
        <w:tcBorders>
          <w:top w:val="double" w:sz="6" w:space="0" w:color="E9BF35" w:themeColor="accent3"/>
          <w:left w:val="single" w:sz="8" w:space="0" w:color="E9BF35" w:themeColor="accent3"/>
          <w:bottom w:val="single" w:sz="8" w:space="0" w:color="E9BF35" w:themeColor="accent3"/>
          <w:right w:val="single" w:sz="8" w:space="0" w:color="E9BF35" w:themeColor="accent3"/>
        </w:tcBorders>
      </w:tcPr>
    </w:tblStylePr>
    <w:tblStylePr w:type="firstCol">
      <w:rPr>
        <w:b/>
        <w:bCs/>
      </w:rPr>
    </w:tblStylePr>
    <w:tblStylePr w:type="lastCol">
      <w:rPr>
        <w:b/>
        <w:bCs/>
      </w:rPr>
    </w:tblStylePr>
    <w:tblStylePr w:type="band1Vert">
      <w:tblPr/>
      <w:tcPr>
        <w:tcBorders>
          <w:top w:val="single" w:sz="8" w:space="0" w:color="E9BF35" w:themeColor="accent3"/>
          <w:left w:val="single" w:sz="8" w:space="0" w:color="E9BF35" w:themeColor="accent3"/>
          <w:bottom w:val="single" w:sz="8" w:space="0" w:color="E9BF35" w:themeColor="accent3"/>
          <w:right w:val="single" w:sz="8" w:space="0" w:color="E9BF35" w:themeColor="accent3"/>
        </w:tcBorders>
      </w:tcPr>
    </w:tblStylePr>
    <w:tblStylePr w:type="band1Horz">
      <w:tblPr/>
      <w:tcPr>
        <w:tcBorders>
          <w:top w:val="single" w:sz="8" w:space="0" w:color="E9BF35" w:themeColor="accent3"/>
          <w:left w:val="single" w:sz="8" w:space="0" w:color="E9BF35" w:themeColor="accent3"/>
          <w:bottom w:val="single" w:sz="8" w:space="0" w:color="E9BF35" w:themeColor="accent3"/>
          <w:right w:val="single" w:sz="8" w:space="0" w:color="E9BF35" w:themeColor="accent3"/>
        </w:tcBorders>
      </w:tcPr>
    </w:tblStylePr>
  </w:style>
  <w:style w:type="table" w:styleId="LightList-Accent4">
    <w:name w:val="Light List Accent 4"/>
    <w:basedOn w:val="TableNormal"/>
    <w:uiPriority w:val="61"/>
    <w:semiHidden/>
    <w:unhideWhenUsed/>
    <w:rsid w:val="002C2563"/>
    <w:pPr>
      <w:spacing w:after="0" w:line="240" w:lineRule="auto"/>
    </w:pPr>
    <w:tblPr>
      <w:tblStyleRowBandSize w:val="1"/>
      <w:tblStyleColBandSize w:val="1"/>
      <w:tblBorders>
        <w:top w:val="single" w:sz="8" w:space="0" w:color="81BB42" w:themeColor="accent4"/>
        <w:left w:val="single" w:sz="8" w:space="0" w:color="81BB42" w:themeColor="accent4"/>
        <w:bottom w:val="single" w:sz="8" w:space="0" w:color="81BB42" w:themeColor="accent4"/>
        <w:right w:val="single" w:sz="8" w:space="0" w:color="81BB42" w:themeColor="accent4"/>
      </w:tblBorders>
    </w:tblPr>
    <w:tblStylePr w:type="firstRow">
      <w:pPr>
        <w:spacing w:before="0" w:after="0" w:line="240" w:lineRule="auto"/>
      </w:pPr>
      <w:rPr>
        <w:b/>
        <w:bCs/>
        <w:color w:val="FFFFFF" w:themeColor="background1"/>
      </w:rPr>
      <w:tblPr/>
      <w:tcPr>
        <w:shd w:val="clear" w:color="auto" w:fill="81BB42" w:themeFill="accent4"/>
      </w:tcPr>
    </w:tblStylePr>
    <w:tblStylePr w:type="lastRow">
      <w:pPr>
        <w:spacing w:before="0" w:after="0" w:line="240" w:lineRule="auto"/>
      </w:pPr>
      <w:rPr>
        <w:b/>
        <w:bCs/>
      </w:rPr>
      <w:tblPr/>
      <w:tcPr>
        <w:tcBorders>
          <w:top w:val="double" w:sz="6" w:space="0" w:color="81BB42" w:themeColor="accent4"/>
          <w:left w:val="single" w:sz="8" w:space="0" w:color="81BB42" w:themeColor="accent4"/>
          <w:bottom w:val="single" w:sz="8" w:space="0" w:color="81BB42" w:themeColor="accent4"/>
          <w:right w:val="single" w:sz="8" w:space="0" w:color="81BB42" w:themeColor="accent4"/>
        </w:tcBorders>
      </w:tcPr>
    </w:tblStylePr>
    <w:tblStylePr w:type="firstCol">
      <w:rPr>
        <w:b/>
        <w:bCs/>
      </w:rPr>
    </w:tblStylePr>
    <w:tblStylePr w:type="lastCol">
      <w:rPr>
        <w:b/>
        <w:bCs/>
      </w:rPr>
    </w:tblStylePr>
    <w:tblStylePr w:type="band1Vert">
      <w:tblPr/>
      <w:tcPr>
        <w:tcBorders>
          <w:top w:val="single" w:sz="8" w:space="0" w:color="81BB42" w:themeColor="accent4"/>
          <w:left w:val="single" w:sz="8" w:space="0" w:color="81BB42" w:themeColor="accent4"/>
          <w:bottom w:val="single" w:sz="8" w:space="0" w:color="81BB42" w:themeColor="accent4"/>
          <w:right w:val="single" w:sz="8" w:space="0" w:color="81BB42" w:themeColor="accent4"/>
        </w:tcBorders>
      </w:tcPr>
    </w:tblStylePr>
    <w:tblStylePr w:type="band1Horz">
      <w:tblPr/>
      <w:tcPr>
        <w:tcBorders>
          <w:top w:val="single" w:sz="8" w:space="0" w:color="81BB42" w:themeColor="accent4"/>
          <w:left w:val="single" w:sz="8" w:space="0" w:color="81BB42" w:themeColor="accent4"/>
          <w:bottom w:val="single" w:sz="8" w:space="0" w:color="81BB42" w:themeColor="accent4"/>
          <w:right w:val="single" w:sz="8" w:space="0" w:color="81BB42" w:themeColor="accent4"/>
        </w:tcBorders>
      </w:tcPr>
    </w:tblStylePr>
  </w:style>
  <w:style w:type="table" w:styleId="LightList-Accent5">
    <w:name w:val="Light List Accent 5"/>
    <w:basedOn w:val="TableNormal"/>
    <w:uiPriority w:val="61"/>
    <w:semiHidden/>
    <w:unhideWhenUsed/>
    <w:rsid w:val="002C2563"/>
    <w:pPr>
      <w:spacing w:after="0" w:line="240" w:lineRule="auto"/>
    </w:pPr>
    <w:tblPr>
      <w:tblStyleRowBandSize w:val="1"/>
      <w:tblStyleColBandSize w:val="1"/>
      <w:tblBorders>
        <w:top w:val="single" w:sz="8" w:space="0" w:color="32C7A9" w:themeColor="accent5"/>
        <w:left w:val="single" w:sz="8" w:space="0" w:color="32C7A9" w:themeColor="accent5"/>
        <w:bottom w:val="single" w:sz="8" w:space="0" w:color="32C7A9" w:themeColor="accent5"/>
        <w:right w:val="single" w:sz="8" w:space="0" w:color="32C7A9" w:themeColor="accent5"/>
      </w:tblBorders>
    </w:tblPr>
    <w:tblStylePr w:type="firstRow">
      <w:pPr>
        <w:spacing w:before="0" w:after="0" w:line="240" w:lineRule="auto"/>
      </w:pPr>
      <w:rPr>
        <w:b/>
        <w:bCs/>
        <w:color w:val="FFFFFF" w:themeColor="background1"/>
      </w:rPr>
      <w:tblPr/>
      <w:tcPr>
        <w:shd w:val="clear" w:color="auto" w:fill="32C7A9" w:themeFill="accent5"/>
      </w:tcPr>
    </w:tblStylePr>
    <w:tblStylePr w:type="lastRow">
      <w:pPr>
        <w:spacing w:before="0" w:after="0" w:line="240" w:lineRule="auto"/>
      </w:pPr>
      <w:rPr>
        <w:b/>
        <w:bCs/>
      </w:rPr>
      <w:tblPr/>
      <w:tcPr>
        <w:tcBorders>
          <w:top w:val="double" w:sz="6" w:space="0" w:color="32C7A9" w:themeColor="accent5"/>
          <w:left w:val="single" w:sz="8" w:space="0" w:color="32C7A9" w:themeColor="accent5"/>
          <w:bottom w:val="single" w:sz="8" w:space="0" w:color="32C7A9" w:themeColor="accent5"/>
          <w:right w:val="single" w:sz="8" w:space="0" w:color="32C7A9" w:themeColor="accent5"/>
        </w:tcBorders>
      </w:tcPr>
    </w:tblStylePr>
    <w:tblStylePr w:type="firstCol">
      <w:rPr>
        <w:b/>
        <w:bCs/>
      </w:rPr>
    </w:tblStylePr>
    <w:tblStylePr w:type="lastCol">
      <w:rPr>
        <w:b/>
        <w:bCs/>
      </w:rPr>
    </w:tblStylePr>
    <w:tblStylePr w:type="band1Vert">
      <w:tblPr/>
      <w:tcPr>
        <w:tcBorders>
          <w:top w:val="single" w:sz="8" w:space="0" w:color="32C7A9" w:themeColor="accent5"/>
          <w:left w:val="single" w:sz="8" w:space="0" w:color="32C7A9" w:themeColor="accent5"/>
          <w:bottom w:val="single" w:sz="8" w:space="0" w:color="32C7A9" w:themeColor="accent5"/>
          <w:right w:val="single" w:sz="8" w:space="0" w:color="32C7A9" w:themeColor="accent5"/>
        </w:tcBorders>
      </w:tcPr>
    </w:tblStylePr>
    <w:tblStylePr w:type="band1Horz">
      <w:tblPr/>
      <w:tcPr>
        <w:tcBorders>
          <w:top w:val="single" w:sz="8" w:space="0" w:color="32C7A9" w:themeColor="accent5"/>
          <w:left w:val="single" w:sz="8" w:space="0" w:color="32C7A9" w:themeColor="accent5"/>
          <w:bottom w:val="single" w:sz="8" w:space="0" w:color="32C7A9" w:themeColor="accent5"/>
          <w:right w:val="single" w:sz="8" w:space="0" w:color="32C7A9" w:themeColor="accent5"/>
        </w:tcBorders>
      </w:tcPr>
    </w:tblStylePr>
  </w:style>
  <w:style w:type="table" w:styleId="LightList-Accent6">
    <w:name w:val="Light List Accent 6"/>
    <w:basedOn w:val="TableNormal"/>
    <w:uiPriority w:val="61"/>
    <w:semiHidden/>
    <w:unhideWhenUsed/>
    <w:rsid w:val="002C2563"/>
    <w:pPr>
      <w:spacing w:after="0" w:line="240" w:lineRule="auto"/>
    </w:pPr>
    <w:tblPr>
      <w:tblStyleRowBandSize w:val="1"/>
      <w:tblStyleColBandSize w:val="1"/>
      <w:tblBorders>
        <w:top w:val="single" w:sz="8" w:space="0" w:color="4A9BDC" w:themeColor="accent6"/>
        <w:left w:val="single" w:sz="8" w:space="0" w:color="4A9BDC" w:themeColor="accent6"/>
        <w:bottom w:val="single" w:sz="8" w:space="0" w:color="4A9BDC" w:themeColor="accent6"/>
        <w:right w:val="single" w:sz="8" w:space="0" w:color="4A9BDC" w:themeColor="accent6"/>
      </w:tblBorders>
    </w:tblPr>
    <w:tblStylePr w:type="firstRow">
      <w:pPr>
        <w:spacing w:before="0" w:after="0" w:line="240" w:lineRule="auto"/>
      </w:pPr>
      <w:rPr>
        <w:b/>
        <w:bCs/>
        <w:color w:val="FFFFFF" w:themeColor="background1"/>
      </w:rPr>
      <w:tblPr/>
      <w:tcPr>
        <w:shd w:val="clear" w:color="auto" w:fill="4A9BDC" w:themeFill="accent6"/>
      </w:tcPr>
    </w:tblStylePr>
    <w:tblStylePr w:type="lastRow">
      <w:pPr>
        <w:spacing w:before="0" w:after="0" w:line="240" w:lineRule="auto"/>
      </w:pPr>
      <w:rPr>
        <w:b/>
        <w:bCs/>
      </w:rPr>
      <w:tblPr/>
      <w:tcPr>
        <w:tcBorders>
          <w:top w:val="double" w:sz="6" w:space="0" w:color="4A9BDC" w:themeColor="accent6"/>
          <w:left w:val="single" w:sz="8" w:space="0" w:color="4A9BDC" w:themeColor="accent6"/>
          <w:bottom w:val="single" w:sz="8" w:space="0" w:color="4A9BDC" w:themeColor="accent6"/>
          <w:right w:val="single" w:sz="8" w:space="0" w:color="4A9BDC" w:themeColor="accent6"/>
        </w:tcBorders>
      </w:tcPr>
    </w:tblStylePr>
    <w:tblStylePr w:type="firstCol">
      <w:rPr>
        <w:b/>
        <w:bCs/>
      </w:rPr>
    </w:tblStylePr>
    <w:tblStylePr w:type="lastCol">
      <w:rPr>
        <w:b/>
        <w:bCs/>
      </w:rPr>
    </w:tblStylePr>
    <w:tblStylePr w:type="band1Vert">
      <w:tblPr/>
      <w:tcPr>
        <w:tcBorders>
          <w:top w:val="single" w:sz="8" w:space="0" w:color="4A9BDC" w:themeColor="accent6"/>
          <w:left w:val="single" w:sz="8" w:space="0" w:color="4A9BDC" w:themeColor="accent6"/>
          <w:bottom w:val="single" w:sz="8" w:space="0" w:color="4A9BDC" w:themeColor="accent6"/>
          <w:right w:val="single" w:sz="8" w:space="0" w:color="4A9BDC" w:themeColor="accent6"/>
        </w:tcBorders>
      </w:tcPr>
    </w:tblStylePr>
    <w:tblStylePr w:type="band1Horz">
      <w:tblPr/>
      <w:tcPr>
        <w:tcBorders>
          <w:top w:val="single" w:sz="8" w:space="0" w:color="4A9BDC" w:themeColor="accent6"/>
          <w:left w:val="single" w:sz="8" w:space="0" w:color="4A9BDC" w:themeColor="accent6"/>
          <w:bottom w:val="single" w:sz="8" w:space="0" w:color="4A9BDC" w:themeColor="accent6"/>
          <w:right w:val="single" w:sz="8" w:space="0" w:color="4A9BDC" w:themeColor="accent6"/>
        </w:tcBorders>
      </w:tcPr>
    </w:tblStylePr>
  </w:style>
  <w:style w:type="table" w:styleId="LightShading">
    <w:name w:val="Light Shading"/>
    <w:basedOn w:val="TableNormal"/>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C2563"/>
    <w:pPr>
      <w:spacing w:after="0" w:line="240" w:lineRule="auto"/>
    </w:pPr>
    <w:rPr>
      <w:color w:val="AB1E19" w:themeColor="accent1" w:themeShade="BF"/>
    </w:rPr>
    <w:tblPr>
      <w:tblStyleRowBandSize w:val="1"/>
      <w:tblStyleColBandSize w:val="1"/>
      <w:tblBorders>
        <w:top w:val="single" w:sz="8" w:space="0" w:color="DF2E28" w:themeColor="accent1"/>
        <w:bottom w:val="single" w:sz="8" w:space="0" w:color="DF2E28" w:themeColor="accent1"/>
      </w:tblBorders>
    </w:tblPr>
    <w:tblStylePr w:type="firstRow">
      <w:pPr>
        <w:spacing w:before="0" w:after="0" w:line="240" w:lineRule="auto"/>
      </w:pPr>
      <w:rPr>
        <w:b/>
        <w:bCs/>
      </w:rPr>
      <w:tblPr/>
      <w:tcPr>
        <w:tcBorders>
          <w:top w:val="single" w:sz="8" w:space="0" w:color="DF2E28" w:themeColor="accent1"/>
          <w:left w:val="nil"/>
          <w:bottom w:val="single" w:sz="8" w:space="0" w:color="DF2E28" w:themeColor="accent1"/>
          <w:right w:val="nil"/>
          <w:insideH w:val="nil"/>
          <w:insideV w:val="nil"/>
        </w:tcBorders>
      </w:tcPr>
    </w:tblStylePr>
    <w:tblStylePr w:type="lastRow">
      <w:pPr>
        <w:spacing w:before="0" w:after="0" w:line="240" w:lineRule="auto"/>
      </w:pPr>
      <w:rPr>
        <w:b/>
        <w:bCs/>
      </w:rPr>
      <w:tblPr/>
      <w:tcPr>
        <w:tcBorders>
          <w:top w:val="single" w:sz="8" w:space="0" w:color="DF2E28" w:themeColor="accent1"/>
          <w:left w:val="nil"/>
          <w:bottom w:val="single" w:sz="8" w:space="0" w:color="DF2E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AC9" w:themeFill="accent1" w:themeFillTint="3F"/>
      </w:tcPr>
    </w:tblStylePr>
    <w:tblStylePr w:type="band1Horz">
      <w:tblPr/>
      <w:tcPr>
        <w:tcBorders>
          <w:left w:val="nil"/>
          <w:right w:val="nil"/>
          <w:insideH w:val="nil"/>
          <w:insideV w:val="nil"/>
        </w:tcBorders>
        <w:shd w:val="clear" w:color="auto" w:fill="F7CAC9" w:themeFill="accent1" w:themeFillTint="3F"/>
      </w:tcPr>
    </w:tblStylePr>
  </w:style>
  <w:style w:type="table" w:styleId="LightShading-Accent2">
    <w:name w:val="Light Shading Accent 2"/>
    <w:basedOn w:val="TableNormal"/>
    <w:uiPriority w:val="60"/>
    <w:semiHidden/>
    <w:unhideWhenUsed/>
    <w:rsid w:val="002C2563"/>
    <w:pPr>
      <w:spacing w:after="0" w:line="240" w:lineRule="auto"/>
    </w:pPr>
    <w:rPr>
      <w:color w:val="D05D01" w:themeColor="accent2" w:themeShade="BF"/>
    </w:rPr>
    <w:tblPr>
      <w:tblStyleRowBandSize w:val="1"/>
      <w:tblStyleColBandSize w:val="1"/>
      <w:tblBorders>
        <w:top w:val="single" w:sz="8" w:space="0" w:color="FE801A" w:themeColor="accent2"/>
        <w:bottom w:val="single" w:sz="8" w:space="0" w:color="FE801A" w:themeColor="accent2"/>
      </w:tblBorders>
    </w:tblPr>
    <w:tblStylePr w:type="firstRow">
      <w:pPr>
        <w:spacing w:before="0" w:after="0" w:line="240" w:lineRule="auto"/>
      </w:pPr>
      <w:rPr>
        <w:b/>
        <w:bCs/>
      </w:rPr>
      <w:tblPr/>
      <w:tcPr>
        <w:tcBorders>
          <w:top w:val="single" w:sz="8" w:space="0" w:color="FE801A" w:themeColor="accent2"/>
          <w:left w:val="nil"/>
          <w:bottom w:val="single" w:sz="8" w:space="0" w:color="FE801A" w:themeColor="accent2"/>
          <w:right w:val="nil"/>
          <w:insideH w:val="nil"/>
          <w:insideV w:val="nil"/>
        </w:tcBorders>
      </w:tcPr>
    </w:tblStylePr>
    <w:tblStylePr w:type="lastRow">
      <w:pPr>
        <w:spacing w:before="0" w:after="0" w:line="240" w:lineRule="auto"/>
      </w:pPr>
      <w:rPr>
        <w:b/>
        <w:bCs/>
      </w:rPr>
      <w:tblPr/>
      <w:tcPr>
        <w:tcBorders>
          <w:top w:val="single" w:sz="8" w:space="0" w:color="FE801A" w:themeColor="accent2"/>
          <w:left w:val="nil"/>
          <w:bottom w:val="single" w:sz="8" w:space="0" w:color="FE80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FC6" w:themeFill="accent2" w:themeFillTint="3F"/>
      </w:tcPr>
    </w:tblStylePr>
    <w:tblStylePr w:type="band1Horz">
      <w:tblPr/>
      <w:tcPr>
        <w:tcBorders>
          <w:left w:val="nil"/>
          <w:right w:val="nil"/>
          <w:insideH w:val="nil"/>
          <w:insideV w:val="nil"/>
        </w:tcBorders>
        <w:shd w:val="clear" w:color="auto" w:fill="FEDFC6" w:themeFill="accent2" w:themeFillTint="3F"/>
      </w:tcPr>
    </w:tblStylePr>
  </w:style>
  <w:style w:type="table" w:styleId="LightShading-Accent3">
    <w:name w:val="Light Shading Accent 3"/>
    <w:basedOn w:val="TableNormal"/>
    <w:uiPriority w:val="60"/>
    <w:semiHidden/>
    <w:unhideWhenUsed/>
    <w:rsid w:val="002C2563"/>
    <w:pPr>
      <w:spacing w:after="0" w:line="240" w:lineRule="auto"/>
    </w:pPr>
    <w:rPr>
      <w:color w:val="C09815" w:themeColor="accent3" w:themeShade="BF"/>
    </w:rPr>
    <w:tblPr>
      <w:tblStyleRowBandSize w:val="1"/>
      <w:tblStyleColBandSize w:val="1"/>
      <w:tblBorders>
        <w:top w:val="single" w:sz="8" w:space="0" w:color="E9BF35" w:themeColor="accent3"/>
        <w:bottom w:val="single" w:sz="8" w:space="0" w:color="E9BF35" w:themeColor="accent3"/>
      </w:tblBorders>
    </w:tblPr>
    <w:tblStylePr w:type="firstRow">
      <w:pPr>
        <w:spacing w:before="0" w:after="0" w:line="240" w:lineRule="auto"/>
      </w:pPr>
      <w:rPr>
        <w:b/>
        <w:bCs/>
      </w:rPr>
      <w:tblPr/>
      <w:tcPr>
        <w:tcBorders>
          <w:top w:val="single" w:sz="8" w:space="0" w:color="E9BF35" w:themeColor="accent3"/>
          <w:left w:val="nil"/>
          <w:bottom w:val="single" w:sz="8" w:space="0" w:color="E9BF35" w:themeColor="accent3"/>
          <w:right w:val="nil"/>
          <w:insideH w:val="nil"/>
          <w:insideV w:val="nil"/>
        </w:tcBorders>
      </w:tcPr>
    </w:tblStylePr>
    <w:tblStylePr w:type="lastRow">
      <w:pPr>
        <w:spacing w:before="0" w:after="0" w:line="240" w:lineRule="auto"/>
      </w:pPr>
      <w:rPr>
        <w:b/>
        <w:bCs/>
      </w:rPr>
      <w:tblPr/>
      <w:tcPr>
        <w:tcBorders>
          <w:top w:val="single" w:sz="8" w:space="0" w:color="E9BF35" w:themeColor="accent3"/>
          <w:left w:val="nil"/>
          <w:bottom w:val="single" w:sz="8" w:space="0" w:color="E9BF3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FCC" w:themeFill="accent3" w:themeFillTint="3F"/>
      </w:tcPr>
    </w:tblStylePr>
    <w:tblStylePr w:type="band1Horz">
      <w:tblPr/>
      <w:tcPr>
        <w:tcBorders>
          <w:left w:val="nil"/>
          <w:right w:val="nil"/>
          <w:insideH w:val="nil"/>
          <w:insideV w:val="nil"/>
        </w:tcBorders>
        <w:shd w:val="clear" w:color="auto" w:fill="F9EFCC" w:themeFill="accent3" w:themeFillTint="3F"/>
      </w:tcPr>
    </w:tblStylePr>
  </w:style>
  <w:style w:type="table" w:styleId="LightShading-Accent4">
    <w:name w:val="Light Shading Accent 4"/>
    <w:basedOn w:val="TableNormal"/>
    <w:uiPriority w:val="60"/>
    <w:semiHidden/>
    <w:unhideWhenUsed/>
    <w:rsid w:val="002C2563"/>
    <w:pPr>
      <w:spacing w:after="0" w:line="240" w:lineRule="auto"/>
    </w:pPr>
    <w:rPr>
      <w:color w:val="608B31" w:themeColor="accent4" w:themeShade="BF"/>
    </w:rPr>
    <w:tblPr>
      <w:tblStyleRowBandSize w:val="1"/>
      <w:tblStyleColBandSize w:val="1"/>
      <w:tblBorders>
        <w:top w:val="single" w:sz="8" w:space="0" w:color="81BB42" w:themeColor="accent4"/>
        <w:bottom w:val="single" w:sz="8" w:space="0" w:color="81BB42" w:themeColor="accent4"/>
      </w:tblBorders>
    </w:tblPr>
    <w:tblStylePr w:type="firstRow">
      <w:pPr>
        <w:spacing w:before="0" w:after="0" w:line="240" w:lineRule="auto"/>
      </w:pPr>
      <w:rPr>
        <w:b/>
        <w:bCs/>
      </w:rPr>
      <w:tblPr/>
      <w:tcPr>
        <w:tcBorders>
          <w:top w:val="single" w:sz="8" w:space="0" w:color="81BB42" w:themeColor="accent4"/>
          <w:left w:val="nil"/>
          <w:bottom w:val="single" w:sz="8" w:space="0" w:color="81BB42" w:themeColor="accent4"/>
          <w:right w:val="nil"/>
          <w:insideH w:val="nil"/>
          <w:insideV w:val="nil"/>
        </w:tcBorders>
      </w:tcPr>
    </w:tblStylePr>
    <w:tblStylePr w:type="lastRow">
      <w:pPr>
        <w:spacing w:before="0" w:after="0" w:line="240" w:lineRule="auto"/>
      </w:pPr>
      <w:rPr>
        <w:b/>
        <w:bCs/>
      </w:rPr>
      <w:tblPr/>
      <w:tcPr>
        <w:tcBorders>
          <w:top w:val="single" w:sz="8" w:space="0" w:color="81BB42" w:themeColor="accent4"/>
          <w:left w:val="nil"/>
          <w:bottom w:val="single" w:sz="8" w:space="0" w:color="81BB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ECF" w:themeFill="accent4" w:themeFillTint="3F"/>
      </w:tcPr>
    </w:tblStylePr>
    <w:tblStylePr w:type="band1Horz">
      <w:tblPr/>
      <w:tcPr>
        <w:tcBorders>
          <w:left w:val="nil"/>
          <w:right w:val="nil"/>
          <w:insideH w:val="nil"/>
          <w:insideV w:val="nil"/>
        </w:tcBorders>
        <w:shd w:val="clear" w:color="auto" w:fill="DFEECF" w:themeFill="accent4" w:themeFillTint="3F"/>
      </w:tcPr>
    </w:tblStylePr>
  </w:style>
  <w:style w:type="table" w:styleId="LightShading-Accent5">
    <w:name w:val="Light Shading Accent 5"/>
    <w:basedOn w:val="TableNormal"/>
    <w:uiPriority w:val="60"/>
    <w:semiHidden/>
    <w:unhideWhenUsed/>
    <w:rsid w:val="002C2563"/>
    <w:pPr>
      <w:spacing w:after="0" w:line="240" w:lineRule="auto"/>
    </w:pPr>
    <w:rPr>
      <w:color w:val="25947E" w:themeColor="accent5" w:themeShade="BF"/>
    </w:rPr>
    <w:tblPr>
      <w:tblStyleRowBandSize w:val="1"/>
      <w:tblStyleColBandSize w:val="1"/>
      <w:tblBorders>
        <w:top w:val="single" w:sz="8" w:space="0" w:color="32C7A9" w:themeColor="accent5"/>
        <w:bottom w:val="single" w:sz="8" w:space="0" w:color="32C7A9" w:themeColor="accent5"/>
      </w:tblBorders>
    </w:tblPr>
    <w:tblStylePr w:type="firstRow">
      <w:pPr>
        <w:spacing w:before="0" w:after="0" w:line="240" w:lineRule="auto"/>
      </w:pPr>
      <w:rPr>
        <w:b/>
        <w:bCs/>
      </w:rPr>
      <w:tblPr/>
      <w:tcPr>
        <w:tcBorders>
          <w:top w:val="single" w:sz="8" w:space="0" w:color="32C7A9" w:themeColor="accent5"/>
          <w:left w:val="nil"/>
          <w:bottom w:val="single" w:sz="8" w:space="0" w:color="32C7A9" w:themeColor="accent5"/>
          <w:right w:val="nil"/>
          <w:insideH w:val="nil"/>
          <w:insideV w:val="nil"/>
        </w:tcBorders>
      </w:tcPr>
    </w:tblStylePr>
    <w:tblStylePr w:type="lastRow">
      <w:pPr>
        <w:spacing w:before="0" w:after="0" w:line="240" w:lineRule="auto"/>
      </w:pPr>
      <w:rPr>
        <w:b/>
        <w:bCs/>
      </w:rPr>
      <w:tblPr/>
      <w:tcPr>
        <w:tcBorders>
          <w:top w:val="single" w:sz="8" w:space="0" w:color="32C7A9" w:themeColor="accent5"/>
          <w:left w:val="nil"/>
          <w:bottom w:val="single" w:sz="8" w:space="0" w:color="32C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F2EA" w:themeFill="accent5" w:themeFillTint="3F"/>
      </w:tcPr>
    </w:tblStylePr>
    <w:tblStylePr w:type="band1Horz">
      <w:tblPr/>
      <w:tcPr>
        <w:tcBorders>
          <w:left w:val="nil"/>
          <w:right w:val="nil"/>
          <w:insideH w:val="nil"/>
          <w:insideV w:val="nil"/>
        </w:tcBorders>
        <w:shd w:val="clear" w:color="auto" w:fill="CBF2EA" w:themeFill="accent5" w:themeFillTint="3F"/>
      </w:tcPr>
    </w:tblStylePr>
  </w:style>
  <w:style w:type="table" w:styleId="LightShading-Accent6">
    <w:name w:val="Light Shading Accent 6"/>
    <w:basedOn w:val="TableNormal"/>
    <w:uiPriority w:val="60"/>
    <w:semiHidden/>
    <w:unhideWhenUsed/>
    <w:rsid w:val="002C2563"/>
    <w:pPr>
      <w:spacing w:after="0" w:line="240" w:lineRule="auto"/>
    </w:pPr>
    <w:rPr>
      <w:color w:val="2375B8" w:themeColor="accent6" w:themeShade="BF"/>
    </w:rPr>
    <w:tblPr>
      <w:tblStyleRowBandSize w:val="1"/>
      <w:tblStyleColBandSize w:val="1"/>
      <w:tblBorders>
        <w:top w:val="single" w:sz="8" w:space="0" w:color="4A9BDC" w:themeColor="accent6"/>
        <w:bottom w:val="single" w:sz="8" w:space="0" w:color="4A9BDC" w:themeColor="accent6"/>
      </w:tblBorders>
    </w:tblPr>
    <w:tblStylePr w:type="firstRow">
      <w:pPr>
        <w:spacing w:before="0" w:after="0" w:line="240" w:lineRule="auto"/>
      </w:pPr>
      <w:rPr>
        <w:b/>
        <w:bCs/>
      </w:rPr>
      <w:tblPr/>
      <w:tcPr>
        <w:tcBorders>
          <w:top w:val="single" w:sz="8" w:space="0" w:color="4A9BDC" w:themeColor="accent6"/>
          <w:left w:val="nil"/>
          <w:bottom w:val="single" w:sz="8" w:space="0" w:color="4A9BDC" w:themeColor="accent6"/>
          <w:right w:val="nil"/>
          <w:insideH w:val="nil"/>
          <w:insideV w:val="nil"/>
        </w:tcBorders>
      </w:tcPr>
    </w:tblStylePr>
    <w:tblStylePr w:type="lastRow">
      <w:pPr>
        <w:spacing w:before="0" w:after="0" w:line="240" w:lineRule="auto"/>
      </w:pPr>
      <w:rPr>
        <w:b/>
        <w:bCs/>
      </w:rPr>
      <w:tblPr/>
      <w:tcPr>
        <w:tcBorders>
          <w:top w:val="single" w:sz="8" w:space="0" w:color="4A9BDC" w:themeColor="accent6"/>
          <w:left w:val="nil"/>
          <w:bottom w:val="single" w:sz="8" w:space="0" w:color="4A9BD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6" w:themeFill="accent6" w:themeFillTint="3F"/>
      </w:tcPr>
    </w:tblStylePr>
    <w:tblStylePr w:type="band1Horz">
      <w:tblPr/>
      <w:tcPr>
        <w:tcBorders>
          <w:left w:val="nil"/>
          <w:right w:val="nil"/>
          <w:insideH w:val="nil"/>
          <w:insideV w:val="nil"/>
        </w:tcBorders>
        <w:shd w:val="clear" w:color="auto" w:fill="D2E6F6" w:themeFill="accent6" w:themeFillTint="3F"/>
      </w:tcPr>
    </w:tblStylePr>
  </w:style>
  <w:style w:type="character" w:styleId="LineNumber">
    <w:name w:val="line number"/>
    <w:basedOn w:val="DefaultParagraphFont"/>
    <w:uiPriority w:val="99"/>
    <w:semiHidden/>
    <w:unhideWhenUsed/>
    <w:rsid w:val="002C2563"/>
  </w:style>
  <w:style w:type="paragraph" w:styleId="List">
    <w:name w:val="List"/>
    <w:basedOn w:val="Normal"/>
    <w:uiPriority w:val="99"/>
    <w:semiHidden/>
    <w:unhideWhenUsed/>
    <w:rsid w:val="002C2563"/>
    <w:pPr>
      <w:ind w:left="360" w:hanging="360"/>
      <w:contextualSpacing/>
    </w:pPr>
  </w:style>
  <w:style w:type="paragraph" w:styleId="List2">
    <w:name w:val="List 2"/>
    <w:basedOn w:val="Normal"/>
    <w:uiPriority w:val="99"/>
    <w:semiHidden/>
    <w:unhideWhenUsed/>
    <w:rsid w:val="002C2563"/>
    <w:pPr>
      <w:ind w:left="720" w:hanging="360"/>
      <w:contextualSpacing/>
    </w:pPr>
  </w:style>
  <w:style w:type="paragraph" w:styleId="List3">
    <w:name w:val="List 3"/>
    <w:basedOn w:val="Normal"/>
    <w:uiPriority w:val="99"/>
    <w:semiHidden/>
    <w:unhideWhenUsed/>
    <w:rsid w:val="002C2563"/>
    <w:pPr>
      <w:ind w:left="1080" w:hanging="360"/>
      <w:contextualSpacing/>
    </w:pPr>
  </w:style>
  <w:style w:type="paragraph" w:styleId="List4">
    <w:name w:val="List 4"/>
    <w:basedOn w:val="Normal"/>
    <w:uiPriority w:val="99"/>
    <w:semiHidden/>
    <w:unhideWhenUsed/>
    <w:rsid w:val="002C2563"/>
    <w:pPr>
      <w:ind w:left="1440" w:hanging="360"/>
      <w:contextualSpacing/>
    </w:pPr>
  </w:style>
  <w:style w:type="paragraph" w:styleId="List5">
    <w:name w:val="List 5"/>
    <w:basedOn w:val="Normal"/>
    <w:uiPriority w:val="99"/>
    <w:semiHidden/>
    <w:unhideWhenUsed/>
    <w:rsid w:val="002C2563"/>
    <w:pPr>
      <w:ind w:left="1800" w:hanging="360"/>
      <w:contextualSpacing/>
    </w:pPr>
  </w:style>
  <w:style w:type="paragraph" w:styleId="ListBullet">
    <w:name w:val="List Bullet"/>
    <w:basedOn w:val="Normal"/>
    <w:uiPriority w:val="99"/>
    <w:semiHidden/>
    <w:unhideWhenUsed/>
    <w:rsid w:val="002C2563"/>
    <w:pPr>
      <w:numPr>
        <w:numId w:val="1"/>
      </w:numPr>
      <w:contextualSpacing/>
    </w:pPr>
  </w:style>
  <w:style w:type="paragraph" w:styleId="ListBullet2">
    <w:name w:val="List Bullet 2"/>
    <w:basedOn w:val="Normal"/>
    <w:uiPriority w:val="99"/>
    <w:semiHidden/>
    <w:unhideWhenUsed/>
    <w:rsid w:val="002C2563"/>
    <w:pPr>
      <w:numPr>
        <w:numId w:val="2"/>
      </w:numPr>
      <w:contextualSpacing/>
    </w:pPr>
  </w:style>
  <w:style w:type="paragraph" w:styleId="ListBullet3">
    <w:name w:val="List Bullet 3"/>
    <w:basedOn w:val="Normal"/>
    <w:uiPriority w:val="99"/>
    <w:semiHidden/>
    <w:unhideWhenUsed/>
    <w:rsid w:val="002C2563"/>
    <w:pPr>
      <w:numPr>
        <w:numId w:val="3"/>
      </w:numPr>
      <w:contextualSpacing/>
    </w:pPr>
  </w:style>
  <w:style w:type="paragraph" w:styleId="ListBullet4">
    <w:name w:val="List Bullet 4"/>
    <w:basedOn w:val="Normal"/>
    <w:uiPriority w:val="99"/>
    <w:semiHidden/>
    <w:unhideWhenUsed/>
    <w:rsid w:val="002C2563"/>
    <w:pPr>
      <w:numPr>
        <w:numId w:val="4"/>
      </w:numPr>
      <w:contextualSpacing/>
    </w:pPr>
  </w:style>
  <w:style w:type="paragraph" w:styleId="ListBullet5">
    <w:name w:val="List Bullet 5"/>
    <w:basedOn w:val="Normal"/>
    <w:uiPriority w:val="99"/>
    <w:semiHidden/>
    <w:unhideWhenUsed/>
    <w:rsid w:val="002C2563"/>
    <w:pPr>
      <w:numPr>
        <w:numId w:val="5"/>
      </w:numPr>
      <w:contextualSpacing/>
    </w:pPr>
  </w:style>
  <w:style w:type="paragraph" w:styleId="ListContinue">
    <w:name w:val="List Continue"/>
    <w:basedOn w:val="Normal"/>
    <w:uiPriority w:val="99"/>
    <w:semiHidden/>
    <w:unhideWhenUsed/>
    <w:rsid w:val="002C2563"/>
    <w:pPr>
      <w:ind w:left="360"/>
      <w:contextualSpacing/>
    </w:pPr>
  </w:style>
  <w:style w:type="paragraph" w:styleId="ListContinue2">
    <w:name w:val="List Continue 2"/>
    <w:basedOn w:val="Normal"/>
    <w:uiPriority w:val="99"/>
    <w:semiHidden/>
    <w:unhideWhenUsed/>
    <w:rsid w:val="002C2563"/>
    <w:pPr>
      <w:ind w:left="720"/>
      <w:contextualSpacing/>
    </w:pPr>
  </w:style>
  <w:style w:type="paragraph" w:styleId="ListContinue3">
    <w:name w:val="List Continue 3"/>
    <w:basedOn w:val="Normal"/>
    <w:uiPriority w:val="99"/>
    <w:semiHidden/>
    <w:unhideWhenUsed/>
    <w:rsid w:val="002C2563"/>
    <w:pPr>
      <w:ind w:left="1080"/>
      <w:contextualSpacing/>
    </w:pPr>
  </w:style>
  <w:style w:type="paragraph" w:styleId="ListContinue4">
    <w:name w:val="List Continue 4"/>
    <w:basedOn w:val="Normal"/>
    <w:uiPriority w:val="99"/>
    <w:semiHidden/>
    <w:unhideWhenUsed/>
    <w:rsid w:val="002C2563"/>
    <w:pPr>
      <w:ind w:left="1440"/>
      <w:contextualSpacing/>
    </w:pPr>
  </w:style>
  <w:style w:type="paragraph" w:styleId="ListContinue5">
    <w:name w:val="List Continue 5"/>
    <w:basedOn w:val="Normal"/>
    <w:uiPriority w:val="99"/>
    <w:semiHidden/>
    <w:unhideWhenUsed/>
    <w:rsid w:val="002C2563"/>
    <w:pPr>
      <w:ind w:left="1800"/>
      <w:contextualSpacing/>
    </w:pPr>
  </w:style>
  <w:style w:type="paragraph" w:styleId="ListNumber">
    <w:name w:val="List Number"/>
    <w:basedOn w:val="Normal"/>
    <w:uiPriority w:val="99"/>
    <w:semiHidden/>
    <w:unhideWhenUsed/>
    <w:rsid w:val="002C2563"/>
    <w:pPr>
      <w:numPr>
        <w:numId w:val="6"/>
      </w:numPr>
      <w:contextualSpacing/>
    </w:pPr>
  </w:style>
  <w:style w:type="paragraph" w:styleId="ListNumber2">
    <w:name w:val="List Number 2"/>
    <w:basedOn w:val="Normal"/>
    <w:uiPriority w:val="99"/>
    <w:semiHidden/>
    <w:unhideWhenUsed/>
    <w:rsid w:val="002C2563"/>
    <w:pPr>
      <w:numPr>
        <w:numId w:val="7"/>
      </w:numPr>
      <w:contextualSpacing/>
    </w:pPr>
  </w:style>
  <w:style w:type="paragraph" w:styleId="ListNumber3">
    <w:name w:val="List Number 3"/>
    <w:basedOn w:val="Normal"/>
    <w:uiPriority w:val="99"/>
    <w:semiHidden/>
    <w:unhideWhenUsed/>
    <w:rsid w:val="002C2563"/>
    <w:pPr>
      <w:numPr>
        <w:numId w:val="8"/>
      </w:numPr>
      <w:contextualSpacing/>
    </w:pPr>
  </w:style>
  <w:style w:type="paragraph" w:styleId="ListNumber4">
    <w:name w:val="List Number 4"/>
    <w:basedOn w:val="Normal"/>
    <w:uiPriority w:val="99"/>
    <w:semiHidden/>
    <w:unhideWhenUsed/>
    <w:rsid w:val="002C2563"/>
    <w:pPr>
      <w:numPr>
        <w:numId w:val="9"/>
      </w:numPr>
      <w:contextualSpacing/>
    </w:pPr>
  </w:style>
  <w:style w:type="paragraph" w:styleId="ListNumber5">
    <w:name w:val="List Number 5"/>
    <w:basedOn w:val="Normal"/>
    <w:uiPriority w:val="99"/>
    <w:semiHidden/>
    <w:unhideWhenUsed/>
    <w:rsid w:val="002C2563"/>
    <w:pPr>
      <w:numPr>
        <w:numId w:val="10"/>
      </w:numPr>
      <w:contextualSpacing/>
    </w:pPr>
  </w:style>
  <w:style w:type="paragraph" w:styleId="ListParagraph">
    <w:name w:val="List Paragraph"/>
    <w:basedOn w:val="Normal"/>
    <w:uiPriority w:val="34"/>
    <w:qFormat/>
    <w:rsid w:val="002C2563"/>
    <w:pPr>
      <w:ind w:left="720"/>
      <w:contextualSpacing/>
    </w:pPr>
  </w:style>
  <w:style w:type="table" w:styleId="ListTable1Light">
    <w:name w:val="List Table 1 Light"/>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EB817D" w:themeColor="accent1" w:themeTint="99"/>
        </w:tcBorders>
      </w:tcPr>
    </w:tblStylePr>
    <w:tblStylePr w:type="lastRow">
      <w:rPr>
        <w:b/>
        <w:bCs/>
      </w:rPr>
      <w:tblPr/>
      <w:tcPr>
        <w:tcBorders>
          <w:top w:val="single" w:sz="4" w:space="0" w:color="EB817D" w:themeColor="accent1" w:themeTint="99"/>
        </w:tcBorders>
      </w:tcPr>
    </w:tblStylePr>
    <w:tblStylePr w:type="firstCol">
      <w:rPr>
        <w:b/>
        <w:bCs/>
      </w:rPr>
    </w:tblStylePr>
    <w:tblStylePr w:type="lastCol">
      <w:rPr>
        <w:b/>
        <w:bCs/>
      </w:rPr>
    </w:tblStylePr>
    <w:tblStylePr w:type="band1Vert">
      <w:tblPr/>
      <w:tcPr>
        <w:shd w:val="clear" w:color="auto" w:fill="F8D4D3" w:themeFill="accent1" w:themeFillTint="33"/>
      </w:tcPr>
    </w:tblStylePr>
    <w:tblStylePr w:type="band1Horz">
      <w:tblPr/>
      <w:tcPr>
        <w:shd w:val="clear" w:color="auto" w:fill="F8D4D3" w:themeFill="accent1" w:themeFillTint="33"/>
      </w:tcPr>
    </w:tblStylePr>
  </w:style>
  <w:style w:type="table" w:styleId="ListTable1Light-Accent2">
    <w:name w:val="List Table 1 Light Accent 2"/>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FEB275" w:themeColor="accent2" w:themeTint="99"/>
        </w:tcBorders>
      </w:tcPr>
    </w:tblStylePr>
    <w:tblStylePr w:type="lastRow">
      <w:rPr>
        <w:b/>
        <w:bCs/>
      </w:rPr>
      <w:tblPr/>
      <w:tcPr>
        <w:tcBorders>
          <w:top w:val="single" w:sz="4" w:space="0" w:color="FEB275" w:themeColor="accent2" w:themeTint="99"/>
        </w:tcBorders>
      </w:tcPr>
    </w:tblStylePr>
    <w:tblStylePr w:type="firstCol">
      <w:rPr>
        <w:b/>
        <w:bCs/>
      </w:rPr>
    </w:tblStylePr>
    <w:tblStylePr w:type="lastCol">
      <w:rPr>
        <w:b/>
        <w:bCs/>
      </w:rPr>
    </w:tblStylePr>
    <w:tblStylePr w:type="band1Vert">
      <w:tblPr/>
      <w:tcPr>
        <w:shd w:val="clear" w:color="auto" w:fill="FEE5D1" w:themeFill="accent2" w:themeFillTint="33"/>
      </w:tcPr>
    </w:tblStylePr>
    <w:tblStylePr w:type="band1Horz">
      <w:tblPr/>
      <w:tcPr>
        <w:shd w:val="clear" w:color="auto" w:fill="FEE5D1" w:themeFill="accent2" w:themeFillTint="33"/>
      </w:tcPr>
    </w:tblStylePr>
  </w:style>
  <w:style w:type="table" w:styleId="ListTable1Light-Accent3">
    <w:name w:val="List Table 1 Light Accent 3"/>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F1D885" w:themeColor="accent3" w:themeTint="99"/>
        </w:tcBorders>
      </w:tcPr>
    </w:tblStylePr>
    <w:tblStylePr w:type="lastRow">
      <w:rPr>
        <w:b/>
        <w:bCs/>
      </w:rPr>
      <w:tblPr/>
      <w:tcPr>
        <w:tcBorders>
          <w:top w:val="single" w:sz="4" w:space="0" w:color="F1D885" w:themeColor="accent3" w:themeTint="99"/>
        </w:tcBorders>
      </w:tcPr>
    </w:tblStylePr>
    <w:tblStylePr w:type="firstCol">
      <w:rPr>
        <w:b/>
        <w:bCs/>
      </w:rPr>
    </w:tblStylePr>
    <w:tblStylePr w:type="lastCol">
      <w:rPr>
        <w:b/>
        <w:bCs/>
      </w:rPr>
    </w:tblStylePr>
    <w:tblStylePr w:type="band1Vert">
      <w:tblPr/>
      <w:tcPr>
        <w:shd w:val="clear" w:color="auto" w:fill="FAF2D6" w:themeFill="accent3" w:themeFillTint="33"/>
      </w:tcPr>
    </w:tblStylePr>
    <w:tblStylePr w:type="band1Horz">
      <w:tblPr/>
      <w:tcPr>
        <w:shd w:val="clear" w:color="auto" w:fill="FAF2D6" w:themeFill="accent3" w:themeFillTint="33"/>
      </w:tcPr>
    </w:tblStylePr>
  </w:style>
  <w:style w:type="table" w:styleId="ListTable1Light-Accent4">
    <w:name w:val="List Table 1 Light Accent 4"/>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B3D68C" w:themeColor="accent4" w:themeTint="99"/>
        </w:tcBorders>
      </w:tcPr>
    </w:tblStylePr>
    <w:tblStylePr w:type="lastRow">
      <w:rPr>
        <w:b/>
        <w:bCs/>
      </w:rPr>
      <w:tblPr/>
      <w:tcPr>
        <w:tcBorders>
          <w:top w:val="single" w:sz="4" w:space="0" w:color="B3D68C" w:themeColor="accent4" w:themeTint="99"/>
        </w:tcBorders>
      </w:tcPr>
    </w:tblStylePr>
    <w:tblStylePr w:type="firstCol">
      <w:rPr>
        <w:b/>
        <w:bCs/>
      </w:rPr>
    </w:tblStylePr>
    <w:tblStylePr w:type="lastCol">
      <w:rPr>
        <w:b/>
        <w:bCs/>
      </w:rPr>
    </w:tblStylePr>
    <w:tblStylePr w:type="band1Vert">
      <w:tblPr/>
      <w:tcPr>
        <w:shd w:val="clear" w:color="auto" w:fill="E5F1D8" w:themeFill="accent4" w:themeFillTint="33"/>
      </w:tcPr>
    </w:tblStylePr>
    <w:tblStylePr w:type="band1Horz">
      <w:tblPr/>
      <w:tcPr>
        <w:shd w:val="clear" w:color="auto" w:fill="E5F1D8" w:themeFill="accent4" w:themeFillTint="33"/>
      </w:tcPr>
    </w:tblStylePr>
  </w:style>
  <w:style w:type="table" w:styleId="ListTable1Light-Accent5">
    <w:name w:val="List Table 1 Light Accent 5"/>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81DFCC" w:themeColor="accent5" w:themeTint="99"/>
        </w:tcBorders>
      </w:tcPr>
    </w:tblStylePr>
    <w:tblStylePr w:type="lastRow">
      <w:rPr>
        <w:b/>
        <w:bCs/>
      </w:rPr>
      <w:tblPr/>
      <w:tcPr>
        <w:tcBorders>
          <w:top w:val="single" w:sz="4" w:space="0" w:color="81DFCC" w:themeColor="accent5" w:themeTint="99"/>
        </w:tcBorders>
      </w:tcPr>
    </w:tblStylePr>
    <w:tblStylePr w:type="firstCol">
      <w:rPr>
        <w:b/>
        <w:bCs/>
      </w:rPr>
    </w:tblStylePr>
    <w:tblStylePr w:type="lastCol">
      <w:rPr>
        <w:b/>
        <w:bCs/>
      </w:rPr>
    </w:tblStylePr>
    <w:tblStylePr w:type="band1Vert">
      <w:tblPr/>
      <w:tcPr>
        <w:shd w:val="clear" w:color="auto" w:fill="D5F4EE" w:themeFill="accent5" w:themeFillTint="33"/>
      </w:tcPr>
    </w:tblStylePr>
    <w:tblStylePr w:type="band1Horz">
      <w:tblPr/>
      <w:tcPr>
        <w:shd w:val="clear" w:color="auto" w:fill="D5F4EE" w:themeFill="accent5" w:themeFillTint="33"/>
      </w:tcPr>
    </w:tblStylePr>
  </w:style>
  <w:style w:type="table" w:styleId="ListTable1Light-Accent6">
    <w:name w:val="List Table 1 Light Accent 6"/>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92C2EA" w:themeColor="accent6" w:themeTint="99"/>
        </w:tcBorders>
      </w:tcPr>
    </w:tblStylePr>
    <w:tblStylePr w:type="lastRow">
      <w:rPr>
        <w:b/>
        <w:bCs/>
      </w:rPr>
      <w:tblPr/>
      <w:tcPr>
        <w:tcBorders>
          <w:top w:val="single" w:sz="4" w:space="0" w:color="92C2EA" w:themeColor="accent6" w:themeTint="99"/>
        </w:tcBorders>
      </w:tcPr>
    </w:tblStylePr>
    <w:tblStylePr w:type="firstCol">
      <w:rPr>
        <w:b/>
        <w:bCs/>
      </w:rPr>
    </w:tblStylePr>
    <w:tblStylePr w:type="lastCol">
      <w:rPr>
        <w:b/>
        <w:bCs/>
      </w:rPr>
    </w:tblStylePr>
    <w:tblStylePr w:type="band1Vert">
      <w:tblPr/>
      <w:tcPr>
        <w:shd w:val="clear" w:color="auto" w:fill="DAEAF8" w:themeFill="accent6" w:themeFillTint="33"/>
      </w:tcPr>
    </w:tblStylePr>
    <w:tblStylePr w:type="band1Horz">
      <w:tblPr/>
      <w:tcPr>
        <w:shd w:val="clear" w:color="auto" w:fill="DAEAF8" w:themeFill="accent6" w:themeFillTint="33"/>
      </w:tcPr>
    </w:tblStylePr>
  </w:style>
  <w:style w:type="table" w:styleId="ListTable2">
    <w:name w:val="List Table 2"/>
    <w:basedOn w:val="TableNormal"/>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C2563"/>
    <w:pPr>
      <w:spacing w:after="0" w:line="240" w:lineRule="auto"/>
    </w:pPr>
    <w:tblPr>
      <w:tblStyleRowBandSize w:val="1"/>
      <w:tblStyleColBandSize w:val="1"/>
      <w:tblBorders>
        <w:top w:val="single" w:sz="4" w:space="0" w:color="EB817D" w:themeColor="accent1" w:themeTint="99"/>
        <w:bottom w:val="single" w:sz="4" w:space="0" w:color="EB817D" w:themeColor="accent1" w:themeTint="99"/>
        <w:insideH w:val="single" w:sz="4" w:space="0" w:color="EB817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4D3" w:themeFill="accent1" w:themeFillTint="33"/>
      </w:tcPr>
    </w:tblStylePr>
    <w:tblStylePr w:type="band1Horz">
      <w:tblPr/>
      <w:tcPr>
        <w:shd w:val="clear" w:color="auto" w:fill="F8D4D3" w:themeFill="accent1" w:themeFillTint="33"/>
      </w:tcPr>
    </w:tblStylePr>
  </w:style>
  <w:style w:type="table" w:styleId="ListTable2-Accent2">
    <w:name w:val="List Table 2 Accent 2"/>
    <w:basedOn w:val="TableNormal"/>
    <w:uiPriority w:val="47"/>
    <w:rsid w:val="002C2563"/>
    <w:pPr>
      <w:spacing w:after="0" w:line="240" w:lineRule="auto"/>
    </w:pPr>
    <w:tblPr>
      <w:tblStyleRowBandSize w:val="1"/>
      <w:tblStyleColBandSize w:val="1"/>
      <w:tblBorders>
        <w:top w:val="single" w:sz="4" w:space="0" w:color="FEB275" w:themeColor="accent2" w:themeTint="99"/>
        <w:bottom w:val="single" w:sz="4" w:space="0" w:color="FEB275" w:themeColor="accent2" w:themeTint="99"/>
        <w:insideH w:val="single" w:sz="4" w:space="0" w:color="FEB2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5D1" w:themeFill="accent2" w:themeFillTint="33"/>
      </w:tcPr>
    </w:tblStylePr>
    <w:tblStylePr w:type="band1Horz">
      <w:tblPr/>
      <w:tcPr>
        <w:shd w:val="clear" w:color="auto" w:fill="FEE5D1" w:themeFill="accent2" w:themeFillTint="33"/>
      </w:tcPr>
    </w:tblStylePr>
  </w:style>
  <w:style w:type="table" w:styleId="ListTable2-Accent3">
    <w:name w:val="List Table 2 Accent 3"/>
    <w:basedOn w:val="TableNormal"/>
    <w:uiPriority w:val="47"/>
    <w:rsid w:val="002C2563"/>
    <w:pPr>
      <w:spacing w:after="0" w:line="240" w:lineRule="auto"/>
    </w:pPr>
    <w:tblPr>
      <w:tblStyleRowBandSize w:val="1"/>
      <w:tblStyleColBandSize w:val="1"/>
      <w:tblBorders>
        <w:top w:val="single" w:sz="4" w:space="0" w:color="F1D885" w:themeColor="accent3" w:themeTint="99"/>
        <w:bottom w:val="single" w:sz="4" w:space="0" w:color="F1D885" w:themeColor="accent3" w:themeTint="99"/>
        <w:insideH w:val="single" w:sz="4" w:space="0" w:color="F1D88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2D6" w:themeFill="accent3" w:themeFillTint="33"/>
      </w:tcPr>
    </w:tblStylePr>
    <w:tblStylePr w:type="band1Horz">
      <w:tblPr/>
      <w:tcPr>
        <w:shd w:val="clear" w:color="auto" w:fill="FAF2D6" w:themeFill="accent3" w:themeFillTint="33"/>
      </w:tcPr>
    </w:tblStylePr>
  </w:style>
  <w:style w:type="table" w:styleId="ListTable2-Accent4">
    <w:name w:val="List Table 2 Accent 4"/>
    <w:basedOn w:val="TableNormal"/>
    <w:uiPriority w:val="47"/>
    <w:rsid w:val="002C2563"/>
    <w:pPr>
      <w:spacing w:after="0" w:line="240" w:lineRule="auto"/>
    </w:pPr>
    <w:tblPr>
      <w:tblStyleRowBandSize w:val="1"/>
      <w:tblStyleColBandSize w:val="1"/>
      <w:tblBorders>
        <w:top w:val="single" w:sz="4" w:space="0" w:color="B3D68C" w:themeColor="accent4" w:themeTint="99"/>
        <w:bottom w:val="single" w:sz="4" w:space="0" w:color="B3D68C" w:themeColor="accent4" w:themeTint="99"/>
        <w:insideH w:val="single" w:sz="4" w:space="0" w:color="B3D68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D8" w:themeFill="accent4" w:themeFillTint="33"/>
      </w:tcPr>
    </w:tblStylePr>
    <w:tblStylePr w:type="band1Horz">
      <w:tblPr/>
      <w:tcPr>
        <w:shd w:val="clear" w:color="auto" w:fill="E5F1D8" w:themeFill="accent4" w:themeFillTint="33"/>
      </w:tcPr>
    </w:tblStylePr>
  </w:style>
  <w:style w:type="table" w:styleId="ListTable2-Accent5">
    <w:name w:val="List Table 2 Accent 5"/>
    <w:basedOn w:val="TableNormal"/>
    <w:uiPriority w:val="47"/>
    <w:rsid w:val="002C2563"/>
    <w:pPr>
      <w:spacing w:after="0" w:line="240" w:lineRule="auto"/>
    </w:pPr>
    <w:tblPr>
      <w:tblStyleRowBandSize w:val="1"/>
      <w:tblStyleColBandSize w:val="1"/>
      <w:tblBorders>
        <w:top w:val="single" w:sz="4" w:space="0" w:color="81DFCC" w:themeColor="accent5" w:themeTint="99"/>
        <w:bottom w:val="single" w:sz="4" w:space="0" w:color="81DFCC" w:themeColor="accent5" w:themeTint="99"/>
        <w:insideH w:val="single" w:sz="4" w:space="0" w:color="81DF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4EE" w:themeFill="accent5" w:themeFillTint="33"/>
      </w:tcPr>
    </w:tblStylePr>
    <w:tblStylePr w:type="band1Horz">
      <w:tblPr/>
      <w:tcPr>
        <w:shd w:val="clear" w:color="auto" w:fill="D5F4EE" w:themeFill="accent5" w:themeFillTint="33"/>
      </w:tcPr>
    </w:tblStylePr>
  </w:style>
  <w:style w:type="table" w:styleId="ListTable2-Accent6">
    <w:name w:val="List Table 2 Accent 6"/>
    <w:basedOn w:val="TableNormal"/>
    <w:uiPriority w:val="47"/>
    <w:rsid w:val="002C2563"/>
    <w:pPr>
      <w:spacing w:after="0" w:line="240" w:lineRule="auto"/>
    </w:pPr>
    <w:tblPr>
      <w:tblStyleRowBandSize w:val="1"/>
      <w:tblStyleColBandSize w:val="1"/>
      <w:tblBorders>
        <w:top w:val="single" w:sz="4" w:space="0" w:color="92C2EA" w:themeColor="accent6" w:themeTint="99"/>
        <w:bottom w:val="single" w:sz="4" w:space="0" w:color="92C2EA" w:themeColor="accent6" w:themeTint="99"/>
        <w:insideH w:val="single" w:sz="4" w:space="0" w:color="92C2E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AF8" w:themeFill="accent6" w:themeFillTint="33"/>
      </w:tcPr>
    </w:tblStylePr>
    <w:tblStylePr w:type="band1Horz">
      <w:tblPr/>
      <w:tcPr>
        <w:shd w:val="clear" w:color="auto" w:fill="DAEAF8" w:themeFill="accent6" w:themeFillTint="33"/>
      </w:tcPr>
    </w:tblStylePr>
  </w:style>
  <w:style w:type="table" w:styleId="ListTable3">
    <w:name w:val="List Table 3"/>
    <w:basedOn w:val="TableNormal"/>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C2563"/>
    <w:pPr>
      <w:spacing w:after="0" w:line="240" w:lineRule="auto"/>
    </w:pPr>
    <w:tblPr>
      <w:tblStyleRowBandSize w:val="1"/>
      <w:tblStyleColBandSize w:val="1"/>
      <w:tblBorders>
        <w:top w:val="single" w:sz="4" w:space="0" w:color="DF2E28" w:themeColor="accent1"/>
        <w:left w:val="single" w:sz="4" w:space="0" w:color="DF2E28" w:themeColor="accent1"/>
        <w:bottom w:val="single" w:sz="4" w:space="0" w:color="DF2E28" w:themeColor="accent1"/>
        <w:right w:val="single" w:sz="4" w:space="0" w:color="DF2E28" w:themeColor="accent1"/>
      </w:tblBorders>
    </w:tblPr>
    <w:tblStylePr w:type="firstRow">
      <w:rPr>
        <w:b/>
        <w:bCs/>
        <w:color w:val="FFFFFF" w:themeColor="background1"/>
      </w:rPr>
      <w:tblPr/>
      <w:tcPr>
        <w:shd w:val="clear" w:color="auto" w:fill="DF2E28" w:themeFill="accent1"/>
      </w:tcPr>
    </w:tblStylePr>
    <w:tblStylePr w:type="lastRow">
      <w:rPr>
        <w:b/>
        <w:bCs/>
      </w:rPr>
      <w:tblPr/>
      <w:tcPr>
        <w:tcBorders>
          <w:top w:val="double" w:sz="4" w:space="0" w:color="DF2E2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2E28" w:themeColor="accent1"/>
          <w:right w:val="single" w:sz="4" w:space="0" w:color="DF2E28" w:themeColor="accent1"/>
        </w:tcBorders>
      </w:tcPr>
    </w:tblStylePr>
    <w:tblStylePr w:type="band1Horz">
      <w:tblPr/>
      <w:tcPr>
        <w:tcBorders>
          <w:top w:val="single" w:sz="4" w:space="0" w:color="DF2E28" w:themeColor="accent1"/>
          <w:bottom w:val="single" w:sz="4" w:space="0" w:color="DF2E2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2E28" w:themeColor="accent1"/>
          <w:left w:val="nil"/>
        </w:tcBorders>
      </w:tcPr>
    </w:tblStylePr>
    <w:tblStylePr w:type="swCell">
      <w:tblPr/>
      <w:tcPr>
        <w:tcBorders>
          <w:top w:val="double" w:sz="4" w:space="0" w:color="DF2E28" w:themeColor="accent1"/>
          <w:right w:val="nil"/>
        </w:tcBorders>
      </w:tcPr>
    </w:tblStylePr>
  </w:style>
  <w:style w:type="table" w:styleId="ListTable3-Accent2">
    <w:name w:val="List Table 3 Accent 2"/>
    <w:basedOn w:val="TableNormal"/>
    <w:uiPriority w:val="48"/>
    <w:rsid w:val="002C2563"/>
    <w:pPr>
      <w:spacing w:after="0" w:line="240" w:lineRule="auto"/>
    </w:pPr>
    <w:tblPr>
      <w:tblStyleRowBandSize w:val="1"/>
      <w:tblStyleColBandSize w:val="1"/>
      <w:tblBorders>
        <w:top w:val="single" w:sz="4" w:space="0" w:color="FE801A" w:themeColor="accent2"/>
        <w:left w:val="single" w:sz="4" w:space="0" w:color="FE801A" w:themeColor="accent2"/>
        <w:bottom w:val="single" w:sz="4" w:space="0" w:color="FE801A" w:themeColor="accent2"/>
        <w:right w:val="single" w:sz="4" w:space="0" w:color="FE801A" w:themeColor="accent2"/>
      </w:tblBorders>
    </w:tblPr>
    <w:tblStylePr w:type="firstRow">
      <w:rPr>
        <w:b/>
        <w:bCs/>
        <w:color w:val="FFFFFF" w:themeColor="background1"/>
      </w:rPr>
      <w:tblPr/>
      <w:tcPr>
        <w:shd w:val="clear" w:color="auto" w:fill="FE801A" w:themeFill="accent2"/>
      </w:tcPr>
    </w:tblStylePr>
    <w:tblStylePr w:type="lastRow">
      <w:rPr>
        <w:b/>
        <w:bCs/>
      </w:rPr>
      <w:tblPr/>
      <w:tcPr>
        <w:tcBorders>
          <w:top w:val="double" w:sz="4" w:space="0" w:color="FE80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801A" w:themeColor="accent2"/>
          <w:right w:val="single" w:sz="4" w:space="0" w:color="FE801A" w:themeColor="accent2"/>
        </w:tcBorders>
      </w:tcPr>
    </w:tblStylePr>
    <w:tblStylePr w:type="band1Horz">
      <w:tblPr/>
      <w:tcPr>
        <w:tcBorders>
          <w:top w:val="single" w:sz="4" w:space="0" w:color="FE801A" w:themeColor="accent2"/>
          <w:bottom w:val="single" w:sz="4" w:space="0" w:color="FE80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01A" w:themeColor="accent2"/>
          <w:left w:val="nil"/>
        </w:tcBorders>
      </w:tcPr>
    </w:tblStylePr>
    <w:tblStylePr w:type="swCell">
      <w:tblPr/>
      <w:tcPr>
        <w:tcBorders>
          <w:top w:val="double" w:sz="4" w:space="0" w:color="FE801A" w:themeColor="accent2"/>
          <w:right w:val="nil"/>
        </w:tcBorders>
      </w:tcPr>
    </w:tblStylePr>
  </w:style>
  <w:style w:type="table" w:styleId="ListTable3-Accent3">
    <w:name w:val="List Table 3 Accent 3"/>
    <w:basedOn w:val="TableNormal"/>
    <w:uiPriority w:val="48"/>
    <w:rsid w:val="002C2563"/>
    <w:pPr>
      <w:spacing w:after="0" w:line="240" w:lineRule="auto"/>
    </w:pPr>
    <w:tblPr>
      <w:tblStyleRowBandSize w:val="1"/>
      <w:tblStyleColBandSize w:val="1"/>
      <w:tblBorders>
        <w:top w:val="single" w:sz="4" w:space="0" w:color="E9BF35" w:themeColor="accent3"/>
        <w:left w:val="single" w:sz="4" w:space="0" w:color="E9BF35" w:themeColor="accent3"/>
        <w:bottom w:val="single" w:sz="4" w:space="0" w:color="E9BF35" w:themeColor="accent3"/>
        <w:right w:val="single" w:sz="4" w:space="0" w:color="E9BF35" w:themeColor="accent3"/>
      </w:tblBorders>
    </w:tblPr>
    <w:tblStylePr w:type="firstRow">
      <w:rPr>
        <w:b/>
        <w:bCs/>
        <w:color w:val="FFFFFF" w:themeColor="background1"/>
      </w:rPr>
      <w:tblPr/>
      <w:tcPr>
        <w:shd w:val="clear" w:color="auto" w:fill="E9BF35" w:themeFill="accent3"/>
      </w:tcPr>
    </w:tblStylePr>
    <w:tblStylePr w:type="lastRow">
      <w:rPr>
        <w:b/>
        <w:bCs/>
      </w:rPr>
      <w:tblPr/>
      <w:tcPr>
        <w:tcBorders>
          <w:top w:val="double" w:sz="4" w:space="0" w:color="E9BF3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BF35" w:themeColor="accent3"/>
          <w:right w:val="single" w:sz="4" w:space="0" w:color="E9BF35" w:themeColor="accent3"/>
        </w:tcBorders>
      </w:tcPr>
    </w:tblStylePr>
    <w:tblStylePr w:type="band1Horz">
      <w:tblPr/>
      <w:tcPr>
        <w:tcBorders>
          <w:top w:val="single" w:sz="4" w:space="0" w:color="E9BF35" w:themeColor="accent3"/>
          <w:bottom w:val="single" w:sz="4" w:space="0" w:color="E9BF3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BF35" w:themeColor="accent3"/>
          <w:left w:val="nil"/>
        </w:tcBorders>
      </w:tcPr>
    </w:tblStylePr>
    <w:tblStylePr w:type="swCell">
      <w:tblPr/>
      <w:tcPr>
        <w:tcBorders>
          <w:top w:val="double" w:sz="4" w:space="0" w:color="E9BF35" w:themeColor="accent3"/>
          <w:right w:val="nil"/>
        </w:tcBorders>
      </w:tcPr>
    </w:tblStylePr>
  </w:style>
  <w:style w:type="table" w:styleId="ListTable3-Accent4">
    <w:name w:val="List Table 3 Accent 4"/>
    <w:basedOn w:val="TableNormal"/>
    <w:uiPriority w:val="48"/>
    <w:rsid w:val="002C2563"/>
    <w:pPr>
      <w:spacing w:after="0" w:line="240" w:lineRule="auto"/>
    </w:pPr>
    <w:tblPr>
      <w:tblStyleRowBandSize w:val="1"/>
      <w:tblStyleColBandSize w:val="1"/>
      <w:tblBorders>
        <w:top w:val="single" w:sz="4" w:space="0" w:color="81BB42" w:themeColor="accent4"/>
        <w:left w:val="single" w:sz="4" w:space="0" w:color="81BB42" w:themeColor="accent4"/>
        <w:bottom w:val="single" w:sz="4" w:space="0" w:color="81BB42" w:themeColor="accent4"/>
        <w:right w:val="single" w:sz="4" w:space="0" w:color="81BB42" w:themeColor="accent4"/>
      </w:tblBorders>
    </w:tblPr>
    <w:tblStylePr w:type="firstRow">
      <w:rPr>
        <w:b/>
        <w:bCs/>
        <w:color w:val="FFFFFF" w:themeColor="background1"/>
      </w:rPr>
      <w:tblPr/>
      <w:tcPr>
        <w:shd w:val="clear" w:color="auto" w:fill="81BB42" w:themeFill="accent4"/>
      </w:tcPr>
    </w:tblStylePr>
    <w:tblStylePr w:type="lastRow">
      <w:rPr>
        <w:b/>
        <w:bCs/>
      </w:rPr>
      <w:tblPr/>
      <w:tcPr>
        <w:tcBorders>
          <w:top w:val="double" w:sz="4" w:space="0" w:color="81BB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1BB42" w:themeColor="accent4"/>
          <w:right w:val="single" w:sz="4" w:space="0" w:color="81BB42" w:themeColor="accent4"/>
        </w:tcBorders>
      </w:tcPr>
    </w:tblStylePr>
    <w:tblStylePr w:type="band1Horz">
      <w:tblPr/>
      <w:tcPr>
        <w:tcBorders>
          <w:top w:val="single" w:sz="4" w:space="0" w:color="81BB42" w:themeColor="accent4"/>
          <w:bottom w:val="single" w:sz="4" w:space="0" w:color="81BB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1BB42" w:themeColor="accent4"/>
          <w:left w:val="nil"/>
        </w:tcBorders>
      </w:tcPr>
    </w:tblStylePr>
    <w:tblStylePr w:type="swCell">
      <w:tblPr/>
      <w:tcPr>
        <w:tcBorders>
          <w:top w:val="double" w:sz="4" w:space="0" w:color="81BB42" w:themeColor="accent4"/>
          <w:right w:val="nil"/>
        </w:tcBorders>
      </w:tcPr>
    </w:tblStylePr>
  </w:style>
  <w:style w:type="table" w:styleId="ListTable3-Accent5">
    <w:name w:val="List Table 3 Accent 5"/>
    <w:basedOn w:val="TableNormal"/>
    <w:uiPriority w:val="48"/>
    <w:rsid w:val="002C2563"/>
    <w:pPr>
      <w:spacing w:after="0" w:line="240" w:lineRule="auto"/>
    </w:pPr>
    <w:tblPr>
      <w:tblStyleRowBandSize w:val="1"/>
      <w:tblStyleColBandSize w:val="1"/>
      <w:tblBorders>
        <w:top w:val="single" w:sz="4" w:space="0" w:color="32C7A9" w:themeColor="accent5"/>
        <w:left w:val="single" w:sz="4" w:space="0" w:color="32C7A9" w:themeColor="accent5"/>
        <w:bottom w:val="single" w:sz="4" w:space="0" w:color="32C7A9" w:themeColor="accent5"/>
        <w:right w:val="single" w:sz="4" w:space="0" w:color="32C7A9" w:themeColor="accent5"/>
      </w:tblBorders>
    </w:tblPr>
    <w:tblStylePr w:type="firstRow">
      <w:rPr>
        <w:b/>
        <w:bCs/>
        <w:color w:val="FFFFFF" w:themeColor="background1"/>
      </w:rPr>
      <w:tblPr/>
      <w:tcPr>
        <w:shd w:val="clear" w:color="auto" w:fill="32C7A9" w:themeFill="accent5"/>
      </w:tcPr>
    </w:tblStylePr>
    <w:tblStylePr w:type="lastRow">
      <w:rPr>
        <w:b/>
        <w:bCs/>
      </w:rPr>
      <w:tblPr/>
      <w:tcPr>
        <w:tcBorders>
          <w:top w:val="double" w:sz="4" w:space="0" w:color="32C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C7A9" w:themeColor="accent5"/>
          <w:right w:val="single" w:sz="4" w:space="0" w:color="32C7A9" w:themeColor="accent5"/>
        </w:tcBorders>
      </w:tcPr>
    </w:tblStylePr>
    <w:tblStylePr w:type="band1Horz">
      <w:tblPr/>
      <w:tcPr>
        <w:tcBorders>
          <w:top w:val="single" w:sz="4" w:space="0" w:color="32C7A9" w:themeColor="accent5"/>
          <w:bottom w:val="single" w:sz="4" w:space="0" w:color="32C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C7A9" w:themeColor="accent5"/>
          <w:left w:val="nil"/>
        </w:tcBorders>
      </w:tcPr>
    </w:tblStylePr>
    <w:tblStylePr w:type="swCell">
      <w:tblPr/>
      <w:tcPr>
        <w:tcBorders>
          <w:top w:val="double" w:sz="4" w:space="0" w:color="32C7A9" w:themeColor="accent5"/>
          <w:right w:val="nil"/>
        </w:tcBorders>
      </w:tcPr>
    </w:tblStylePr>
  </w:style>
  <w:style w:type="table" w:styleId="ListTable3-Accent6">
    <w:name w:val="List Table 3 Accent 6"/>
    <w:basedOn w:val="TableNormal"/>
    <w:uiPriority w:val="48"/>
    <w:rsid w:val="002C2563"/>
    <w:pPr>
      <w:spacing w:after="0" w:line="240" w:lineRule="auto"/>
    </w:pPr>
    <w:tblPr>
      <w:tblStyleRowBandSize w:val="1"/>
      <w:tblStyleColBandSize w:val="1"/>
      <w:tblBorders>
        <w:top w:val="single" w:sz="4" w:space="0" w:color="4A9BDC" w:themeColor="accent6"/>
        <w:left w:val="single" w:sz="4" w:space="0" w:color="4A9BDC" w:themeColor="accent6"/>
        <w:bottom w:val="single" w:sz="4" w:space="0" w:color="4A9BDC" w:themeColor="accent6"/>
        <w:right w:val="single" w:sz="4" w:space="0" w:color="4A9BDC" w:themeColor="accent6"/>
      </w:tblBorders>
    </w:tblPr>
    <w:tblStylePr w:type="firstRow">
      <w:rPr>
        <w:b/>
        <w:bCs/>
        <w:color w:val="FFFFFF" w:themeColor="background1"/>
      </w:rPr>
      <w:tblPr/>
      <w:tcPr>
        <w:shd w:val="clear" w:color="auto" w:fill="4A9BDC" w:themeFill="accent6"/>
      </w:tcPr>
    </w:tblStylePr>
    <w:tblStylePr w:type="lastRow">
      <w:rPr>
        <w:b/>
        <w:bCs/>
      </w:rPr>
      <w:tblPr/>
      <w:tcPr>
        <w:tcBorders>
          <w:top w:val="double" w:sz="4" w:space="0" w:color="4A9BD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9BDC" w:themeColor="accent6"/>
          <w:right w:val="single" w:sz="4" w:space="0" w:color="4A9BDC" w:themeColor="accent6"/>
        </w:tcBorders>
      </w:tcPr>
    </w:tblStylePr>
    <w:tblStylePr w:type="band1Horz">
      <w:tblPr/>
      <w:tcPr>
        <w:tcBorders>
          <w:top w:val="single" w:sz="4" w:space="0" w:color="4A9BDC" w:themeColor="accent6"/>
          <w:bottom w:val="single" w:sz="4" w:space="0" w:color="4A9BD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9BDC" w:themeColor="accent6"/>
          <w:left w:val="nil"/>
        </w:tcBorders>
      </w:tcPr>
    </w:tblStylePr>
    <w:tblStylePr w:type="swCell">
      <w:tblPr/>
      <w:tcPr>
        <w:tcBorders>
          <w:top w:val="double" w:sz="4" w:space="0" w:color="4A9BDC" w:themeColor="accent6"/>
          <w:right w:val="nil"/>
        </w:tcBorders>
      </w:tcPr>
    </w:tblStylePr>
  </w:style>
  <w:style w:type="table" w:styleId="ListTable4">
    <w:name w:val="List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C2563"/>
    <w:pPr>
      <w:spacing w:after="0" w:line="240" w:lineRule="auto"/>
    </w:pPr>
    <w:tblPr>
      <w:tblStyleRowBandSize w:val="1"/>
      <w:tblStyleColBandSize w:val="1"/>
      <w:tblBorders>
        <w:top w:val="single" w:sz="4" w:space="0" w:color="EB817D" w:themeColor="accent1" w:themeTint="99"/>
        <w:left w:val="single" w:sz="4" w:space="0" w:color="EB817D" w:themeColor="accent1" w:themeTint="99"/>
        <w:bottom w:val="single" w:sz="4" w:space="0" w:color="EB817D" w:themeColor="accent1" w:themeTint="99"/>
        <w:right w:val="single" w:sz="4" w:space="0" w:color="EB817D" w:themeColor="accent1" w:themeTint="99"/>
        <w:insideH w:val="single" w:sz="4" w:space="0" w:color="EB817D" w:themeColor="accent1" w:themeTint="99"/>
      </w:tblBorders>
    </w:tblPr>
    <w:tblStylePr w:type="firstRow">
      <w:rPr>
        <w:b/>
        <w:bCs/>
        <w:color w:val="FFFFFF" w:themeColor="background1"/>
      </w:rPr>
      <w:tblPr/>
      <w:tcPr>
        <w:tcBorders>
          <w:top w:val="single" w:sz="4" w:space="0" w:color="DF2E28" w:themeColor="accent1"/>
          <w:left w:val="single" w:sz="4" w:space="0" w:color="DF2E28" w:themeColor="accent1"/>
          <w:bottom w:val="single" w:sz="4" w:space="0" w:color="DF2E28" w:themeColor="accent1"/>
          <w:right w:val="single" w:sz="4" w:space="0" w:color="DF2E28" w:themeColor="accent1"/>
          <w:insideH w:val="nil"/>
        </w:tcBorders>
        <w:shd w:val="clear" w:color="auto" w:fill="DF2E28" w:themeFill="accent1"/>
      </w:tcPr>
    </w:tblStylePr>
    <w:tblStylePr w:type="lastRow">
      <w:rPr>
        <w:b/>
        <w:bCs/>
      </w:rPr>
      <w:tblPr/>
      <w:tcPr>
        <w:tcBorders>
          <w:top w:val="double" w:sz="4" w:space="0" w:color="EB817D" w:themeColor="accent1" w:themeTint="99"/>
        </w:tcBorders>
      </w:tcPr>
    </w:tblStylePr>
    <w:tblStylePr w:type="firstCol">
      <w:rPr>
        <w:b/>
        <w:bCs/>
      </w:rPr>
    </w:tblStylePr>
    <w:tblStylePr w:type="lastCol">
      <w:rPr>
        <w:b/>
        <w:bCs/>
      </w:rPr>
    </w:tblStylePr>
    <w:tblStylePr w:type="band1Vert">
      <w:tblPr/>
      <w:tcPr>
        <w:shd w:val="clear" w:color="auto" w:fill="F8D4D3" w:themeFill="accent1" w:themeFillTint="33"/>
      </w:tcPr>
    </w:tblStylePr>
    <w:tblStylePr w:type="band1Horz">
      <w:tblPr/>
      <w:tcPr>
        <w:shd w:val="clear" w:color="auto" w:fill="F8D4D3" w:themeFill="accent1" w:themeFillTint="33"/>
      </w:tcPr>
    </w:tblStylePr>
  </w:style>
  <w:style w:type="table" w:styleId="ListTable4-Accent2">
    <w:name w:val="List Table 4 Accent 2"/>
    <w:basedOn w:val="TableNormal"/>
    <w:uiPriority w:val="49"/>
    <w:rsid w:val="002C2563"/>
    <w:pPr>
      <w:spacing w:after="0" w:line="240" w:lineRule="auto"/>
    </w:pPr>
    <w:tblPr>
      <w:tblStyleRowBandSize w:val="1"/>
      <w:tblStyleColBandSize w:val="1"/>
      <w:tblBorders>
        <w:top w:val="single" w:sz="4" w:space="0" w:color="FEB275" w:themeColor="accent2" w:themeTint="99"/>
        <w:left w:val="single" w:sz="4" w:space="0" w:color="FEB275" w:themeColor="accent2" w:themeTint="99"/>
        <w:bottom w:val="single" w:sz="4" w:space="0" w:color="FEB275" w:themeColor="accent2" w:themeTint="99"/>
        <w:right w:val="single" w:sz="4" w:space="0" w:color="FEB275" w:themeColor="accent2" w:themeTint="99"/>
        <w:insideH w:val="single" w:sz="4" w:space="0" w:color="FEB275" w:themeColor="accent2" w:themeTint="99"/>
      </w:tblBorders>
    </w:tblPr>
    <w:tblStylePr w:type="firstRow">
      <w:rPr>
        <w:b/>
        <w:bCs/>
        <w:color w:val="FFFFFF" w:themeColor="background1"/>
      </w:rPr>
      <w:tblPr/>
      <w:tcPr>
        <w:tcBorders>
          <w:top w:val="single" w:sz="4" w:space="0" w:color="FE801A" w:themeColor="accent2"/>
          <w:left w:val="single" w:sz="4" w:space="0" w:color="FE801A" w:themeColor="accent2"/>
          <w:bottom w:val="single" w:sz="4" w:space="0" w:color="FE801A" w:themeColor="accent2"/>
          <w:right w:val="single" w:sz="4" w:space="0" w:color="FE801A" w:themeColor="accent2"/>
          <w:insideH w:val="nil"/>
        </w:tcBorders>
        <w:shd w:val="clear" w:color="auto" w:fill="FE801A" w:themeFill="accent2"/>
      </w:tcPr>
    </w:tblStylePr>
    <w:tblStylePr w:type="lastRow">
      <w:rPr>
        <w:b/>
        <w:bCs/>
      </w:rPr>
      <w:tblPr/>
      <w:tcPr>
        <w:tcBorders>
          <w:top w:val="double" w:sz="4" w:space="0" w:color="FEB275" w:themeColor="accent2" w:themeTint="99"/>
        </w:tcBorders>
      </w:tcPr>
    </w:tblStylePr>
    <w:tblStylePr w:type="firstCol">
      <w:rPr>
        <w:b/>
        <w:bCs/>
      </w:rPr>
    </w:tblStylePr>
    <w:tblStylePr w:type="lastCol">
      <w:rPr>
        <w:b/>
        <w:bCs/>
      </w:rPr>
    </w:tblStylePr>
    <w:tblStylePr w:type="band1Vert">
      <w:tblPr/>
      <w:tcPr>
        <w:shd w:val="clear" w:color="auto" w:fill="FEE5D1" w:themeFill="accent2" w:themeFillTint="33"/>
      </w:tcPr>
    </w:tblStylePr>
    <w:tblStylePr w:type="band1Horz">
      <w:tblPr/>
      <w:tcPr>
        <w:shd w:val="clear" w:color="auto" w:fill="FEE5D1" w:themeFill="accent2" w:themeFillTint="33"/>
      </w:tcPr>
    </w:tblStylePr>
  </w:style>
  <w:style w:type="table" w:styleId="ListTable4-Accent3">
    <w:name w:val="List Table 4 Accent 3"/>
    <w:basedOn w:val="TableNormal"/>
    <w:uiPriority w:val="49"/>
    <w:rsid w:val="002C2563"/>
    <w:pPr>
      <w:spacing w:after="0" w:line="240" w:lineRule="auto"/>
    </w:pPr>
    <w:tblPr>
      <w:tblStyleRowBandSize w:val="1"/>
      <w:tblStyleColBandSize w:val="1"/>
      <w:tblBorders>
        <w:top w:val="single" w:sz="4" w:space="0" w:color="F1D885" w:themeColor="accent3" w:themeTint="99"/>
        <w:left w:val="single" w:sz="4" w:space="0" w:color="F1D885" w:themeColor="accent3" w:themeTint="99"/>
        <w:bottom w:val="single" w:sz="4" w:space="0" w:color="F1D885" w:themeColor="accent3" w:themeTint="99"/>
        <w:right w:val="single" w:sz="4" w:space="0" w:color="F1D885" w:themeColor="accent3" w:themeTint="99"/>
        <w:insideH w:val="single" w:sz="4" w:space="0" w:color="F1D885" w:themeColor="accent3" w:themeTint="99"/>
      </w:tblBorders>
    </w:tblPr>
    <w:tblStylePr w:type="firstRow">
      <w:rPr>
        <w:b/>
        <w:bCs/>
        <w:color w:val="FFFFFF" w:themeColor="background1"/>
      </w:rPr>
      <w:tblPr/>
      <w:tcPr>
        <w:tcBorders>
          <w:top w:val="single" w:sz="4" w:space="0" w:color="E9BF35" w:themeColor="accent3"/>
          <w:left w:val="single" w:sz="4" w:space="0" w:color="E9BF35" w:themeColor="accent3"/>
          <w:bottom w:val="single" w:sz="4" w:space="0" w:color="E9BF35" w:themeColor="accent3"/>
          <w:right w:val="single" w:sz="4" w:space="0" w:color="E9BF35" w:themeColor="accent3"/>
          <w:insideH w:val="nil"/>
        </w:tcBorders>
        <w:shd w:val="clear" w:color="auto" w:fill="E9BF35" w:themeFill="accent3"/>
      </w:tcPr>
    </w:tblStylePr>
    <w:tblStylePr w:type="lastRow">
      <w:rPr>
        <w:b/>
        <w:bCs/>
      </w:rPr>
      <w:tblPr/>
      <w:tcPr>
        <w:tcBorders>
          <w:top w:val="double" w:sz="4" w:space="0" w:color="F1D885" w:themeColor="accent3" w:themeTint="99"/>
        </w:tcBorders>
      </w:tcPr>
    </w:tblStylePr>
    <w:tblStylePr w:type="firstCol">
      <w:rPr>
        <w:b/>
        <w:bCs/>
      </w:rPr>
    </w:tblStylePr>
    <w:tblStylePr w:type="lastCol">
      <w:rPr>
        <w:b/>
        <w:bCs/>
      </w:rPr>
    </w:tblStylePr>
    <w:tblStylePr w:type="band1Vert">
      <w:tblPr/>
      <w:tcPr>
        <w:shd w:val="clear" w:color="auto" w:fill="FAF2D6" w:themeFill="accent3" w:themeFillTint="33"/>
      </w:tcPr>
    </w:tblStylePr>
    <w:tblStylePr w:type="band1Horz">
      <w:tblPr/>
      <w:tcPr>
        <w:shd w:val="clear" w:color="auto" w:fill="FAF2D6" w:themeFill="accent3" w:themeFillTint="33"/>
      </w:tcPr>
    </w:tblStylePr>
  </w:style>
  <w:style w:type="table" w:styleId="ListTable4-Accent4">
    <w:name w:val="List Table 4 Accent 4"/>
    <w:basedOn w:val="TableNormal"/>
    <w:uiPriority w:val="49"/>
    <w:rsid w:val="002C2563"/>
    <w:pPr>
      <w:spacing w:after="0" w:line="240" w:lineRule="auto"/>
    </w:pPr>
    <w:tblPr>
      <w:tblStyleRowBandSize w:val="1"/>
      <w:tblStyleColBandSize w:val="1"/>
      <w:tblBorders>
        <w:top w:val="single" w:sz="4" w:space="0" w:color="B3D68C" w:themeColor="accent4" w:themeTint="99"/>
        <w:left w:val="single" w:sz="4" w:space="0" w:color="B3D68C" w:themeColor="accent4" w:themeTint="99"/>
        <w:bottom w:val="single" w:sz="4" w:space="0" w:color="B3D68C" w:themeColor="accent4" w:themeTint="99"/>
        <w:right w:val="single" w:sz="4" w:space="0" w:color="B3D68C" w:themeColor="accent4" w:themeTint="99"/>
        <w:insideH w:val="single" w:sz="4" w:space="0" w:color="B3D68C" w:themeColor="accent4" w:themeTint="99"/>
      </w:tblBorders>
    </w:tblPr>
    <w:tblStylePr w:type="firstRow">
      <w:rPr>
        <w:b/>
        <w:bCs/>
        <w:color w:val="FFFFFF" w:themeColor="background1"/>
      </w:rPr>
      <w:tblPr/>
      <w:tcPr>
        <w:tcBorders>
          <w:top w:val="single" w:sz="4" w:space="0" w:color="81BB42" w:themeColor="accent4"/>
          <w:left w:val="single" w:sz="4" w:space="0" w:color="81BB42" w:themeColor="accent4"/>
          <w:bottom w:val="single" w:sz="4" w:space="0" w:color="81BB42" w:themeColor="accent4"/>
          <w:right w:val="single" w:sz="4" w:space="0" w:color="81BB42" w:themeColor="accent4"/>
          <w:insideH w:val="nil"/>
        </w:tcBorders>
        <w:shd w:val="clear" w:color="auto" w:fill="81BB42" w:themeFill="accent4"/>
      </w:tcPr>
    </w:tblStylePr>
    <w:tblStylePr w:type="lastRow">
      <w:rPr>
        <w:b/>
        <w:bCs/>
      </w:rPr>
      <w:tblPr/>
      <w:tcPr>
        <w:tcBorders>
          <w:top w:val="double" w:sz="4" w:space="0" w:color="B3D68C" w:themeColor="accent4" w:themeTint="99"/>
        </w:tcBorders>
      </w:tcPr>
    </w:tblStylePr>
    <w:tblStylePr w:type="firstCol">
      <w:rPr>
        <w:b/>
        <w:bCs/>
      </w:rPr>
    </w:tblStylePr>
    <w:tblStylePr w:type="lastCol">
      <w:rPr>
        <w:b/>
        <w:bCs/>
      </w:rPr>
    </w:tblStylePr>
    <w:tblStylePr w:type="band1Vert">
      <w:tblPr/>
      <w:tcPr>
        <w:shd w:val="clear" w:color="auto" w:fill="E5F1D8" w:themeFill="accent4" w:themeFillTint="33"/>
      </w:tcPr>
    </w:tblStylePr>
    <w:tblStylePr w:type="band1Horz">
      <w:tblPr/>
      <w:tcPr>
        <w:shd w:val="clear" w:color="auto" w:fill="E5F1D8" w:themeFill="accent4" w:themeFillTint="33"/>
      </w:tcPr>
    </w:tblStylePr>
  </w:style>
  <w:style w:type="table" w:styleId="ListTable4-Accent5">
    <w:name w:val="List Table 4 Accent 5"/>
    <w:basedOn w:val="TableNormal"/>
    <w:uiPriority w:val="49"/>
    <w:rsid w:val="002C2563"/>
    <w:pPr>
      <w:spacing w:after="0" w:line="240" w:lineRule="auto"/>
    </w:pPr>
    <w:tblPr>
      <w:tblStyleRowBandSize w:val="1"/>
      <w:tblStyleColBandSize w:val="1"/>
      <w:tblBorders>
        <w:top w:val="single" w:sz="4" w:space="0" w:color="81DFCC" w:themeColor="accent5" w:themeTint="99"/>
        <w:left w:val="single" w:sz="4" w:space="0" w:color="81DFCC" w:themeColor="accent5" w:themeTint="99"/>
        <w:bottom w:val="single" w:sz="4" w:space="0" w:color="81DFCC" w:themeColor="accent5" w:themeTint="99"/>
        <w:right w:val="single" w:sz="4" w:space="0" w:color="81DFCC" w:themeColor="accent5" w:themeTint="99"/>
        <w:insideH w:val="single" w:sz="4" w:space="0" w:color="81DFCC" w:themeColor="accent5" w:themeTint="99"/>
      </w:tblBorders>
    </w:tblPr>
    <w:tblStylePr w:type="firstRow">
      <w:rPr>
        <w:b/>
        <w:bCs/>
        <w:color w:val="FFFFFF" w:themeColor="background1"/>
      </w:rPr>
      <w:tblPr/>
      <w:tcPr>
        <w:tcBorders>
          <w:top w:val="single" w:sz="4" w:space="0" w:color="32C7A9" w:themeColor="accent5"/>
          <w:left w:val="single" w:sz="4" w:space="0" w:color="32C7A9" w:themeColor="accent5"/>
          <w:bottom w:val="single" w:sz="4" w:space="0" w:color="32C7A9" w:themeColor="accent5"/>
          <w:right w:val="single" w:sz="4" w:space="0" w:color="32C7A9" w:themeColor="accent5"/>
          <w:insideH w:val="nil"/>
        </w:tcBorders>
        <w:shd w:val="clear" w:color="auto" w:fill="32C7A9" w:themeFill="accent5"/>
      </w:tcPr>
    </w:tblStylePr>
    <w:tblStylePr w:type="lastRow">
      <w:rPr>
        <w:b/>
        <w:bCs/>
      </w:rPr>
      <w:tblPr/>
      <w:tcPr>
        <w:tcBorders>
          <w:top w:val="double" w:sz="4" w:space="0" w:color="81DFCC" w:themeColor="accent5" w:themeTint="99"/>
        </w:tcBorders>
      </w:tcPr>
    </w:tblStylePr>
    <w:tblStylePr w:type="firstCol">
      <w:rPr>
        <w:b/>
        <w:bCs/>
      </w:rPr>
    </w:tblStylePr>
    <w:tblStylePr w:type="lastCol">
      <w:rPr>
        <w:b/>
        <w:bCs/>
      </w:rPr>
    </w:tblStylePr>
    <w:tblStylePr w:type="band1Vert">
      <w:tblPr/>
      <w:tcPr>
        <w:shd w:val="clear" w:color="auto" w:fill="D5F4EE" w:themeFill="accent5" w:themeFillTint="33"/>
      </w:tcPr>
    </w:tblStylePr>
    <w:tblStylePr w:type="band1Horz">
      <w:tblPr/>
      <w:tcPr>
        <w:shd w:val="clear" w:color="auto" w:fill="D5F4EE" w:themeFill="accent5" w:themeFillTint="33"/>
      </w:tcPr>
    </w:tblStylePr>
  </w:style>
  <w:style w:type="table" w:styleId="ListTable4-Accent6">
    <w:name w:val="List Table 4 Accent 6"/>
    <w:basedOn w:val="TableNormal"/>
    <w:uiPriority w:val="49"/>
    <w:rsid w:val="002C2563"/>
    <w:pPr>
      <w:spacing w:after="0" w:line="240" w:lineRule="auto"/>
    </w:pPr>
    <w:tblPr>
      <w:tblStyleRowBandSize w:val="1"/>
      <w:tblStyleColBandSize w:val="1"/>
      <w:tblBorders>
        <w:top w:val="single" w:sz="4" w:space="0" w:color="92C2EA" w:themeColor="accent6" w:themeTint="99"/>
        <w:left w:val="single" w:sz="4" w:space="0" w:color="92C2EA" w:themeColor="accent6" w:themeTint="99"/>
        <w:bottom w:val="single" w:sz="4" w:space="0" w:color="92C2EA" w:themeColor="accent6" w:themeTint="99"/>
        <w:right w:val="single" w:sz="4" w:space="0" w:color="92C2EA" w:themeColor="accent6" w:themeTint="99"/>
        <w:insideH w:val="single" w:sz="4" w:space="0" w:color="92C2EA" w:themeColor="accent6" w:themeTint="99"/>
      </w:tblBorders>
    </w:tblPr>
    <w:tblStylePr w:type="firstRow">
      <w:rPr>
        <w:b/>
        <w:bCs/>
        <w:color w:val="FFFFFF" w:themeColor="background1"/>
      </w:rPr>
      <w:tblPr/>
      <w:tcPr>
        <w:tcBorders>
          <w:top w:val="single" w:sz="4" w:space="0" w:color="4A9BDC" w:themeColor="accent6"/>
          <w:left w:val="single" w:sz="4" w:space="0" w:color="4A9BDC" w:themeColor="accent6"/>
          <w:bottom w:val="single" w:sz="4" w:space="0" w:color="4A9BDC" w:themeColor="accent6"/>
          <w:right w:val="single" w:sz="4" w:space="0" w:color="4A9BDC" w:themeColor="accent6"/>
          <w:insideH w:val="nil"/>
        </w:tcBorders>
        <w:shd w:val="clear" w:color="auto" w:fill="4A9BDC" w:themeFill="accent6"/>
      </w:tcPr>
    </w:tblStylePr>
    <w:tblStylePr w:type="lastRow">
      <w:rPr>
        <w:b/>
        <w:bCs/>
      </w:rPr>
      <w:tblPr/>
      <w:tcPr>
        <w:tcBorders>
          <w:top w:val="double" w:sz="4" w:space="0" w:color="92C2EA" w:themeColor="accent6" w:themeTint="99"/>
        </w:tcBorders>
      </w:tcPr>
    </w:tblStylePr>
    <w:tblStylePr w:type="firstCol">
      <w:rPr>
        <w:b/>
        <w:bCs/>
      </w:rPr>
    </w:tblStylePr>
    <w:tblStylePr w:type="lastCol">
      <w:rPr>
        <w:b/>
        <w:bCs/>
      </w:rPr>
    </w:tblStylePr>
    <w:tblStylePr w:type="band1Vert">
      <w:tblPr/>
      <w:tcPr>
        <w:shd w:val="clear" w:color="auto" w:fill="DAEAF8" w:themeFill="accent6" w:themeFillTint="33"/>
      </w:tcPr>
    </w:tblStylePr>
    <w:tblStylePr w:type="band1Horz">
      <w:tblPr/>
      <w:tcPr>
        <w:shd w:val="clear" w:color="auto" w:fill="DAEAF8" w:themeFill="accent6" w:themeFillTint="33"/>
      </w:tcPr>
    </w:tblStylePr>
  </w:style>
  <w:style w:type="table" w:styleId="ListTable5Dark">
    <w:name w:val="List Table 5 Dark"/>
    <w:basedOn w:val="TableNormal"/>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C2563"/>
    <w:pPr>
      <w:spacing w:after="0" w:line="240" w:lineRule="auto"/>
    </w:pPr>
    <w:rPr>
      <w:color w:val="FFFFFF" w:themeColor="background1"/>
    </w:rPr>
    <w:tblPr>
      <w:tblStyleRowBandSize w:val="1"/>
      <w:tblStyleColBandSize w:val="1"/>
      <w:tblBorders>
        <w:top w:val="single" w:sz="24" w:space="0" w:color="DF2E28" w:themeColor="accent1"/>
        <w:left w:val="single" w:sz="24" w:space="0" w:color="DF2E28" w:themeColor="accent1"/>
        <w:bottom w:val="single" w:sz="24" w:space="0" w:color="DF2E28" w:themeColor="accent1"/>
        <w:right w:val="single" w:sz="24" w:space="0" w:color="DF2E28" w:themeColor="accent1"/>
      </w:tblBorders>
    </w:tblPr>
    <w:tcPr>
      <w:shd w:val="clear" w:color="auto" w:fill="DF2E2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C2563"/>
    <w:pPr>
      <w:spacing w:after="0" w:line="240" w:lineRule="auto"/>
    </w:pPr>
    <w:rPr>
      <w:color w:val="FFFFFF" w:themeColor="background1"/>
    </w:rPr>
    <w:tblPr>
      <w:tblStyleRowBandSize w:val="1"/>
      <w:tblStyleColBandSize w:val="1"/>
      <w:tblBorders>
        <w:top w:val="single" w:sz="24" w:space="0" w:color="FE801A" w:themeColor="accent2"/>
        <w:left w:val="single" w:sz="24" w:space="0" w:color="FE801A" w:themeColor="accent2"/>
        <w:bottom w:val="single" w:sz="24" w:space="0" w:color="FE801A" w:themeColor="accent2"/>
        <w:right w:val="single" w:sz="24" w:space="0" w:color="FE801A" w:themeColor="accent2"/>
      </w:tblBorders>
    </w:tblPr>
    <w:tcPr>
      <w:shd w:val="clear" w:color="auto" w:fill="FE80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C2563"/>
    <w:pPr>
      <w:spacing w:after="0" w:line="240" w:lineRule="auto"/>
    </w:pPr>
    <w:rPr>
      <w:color w:val="FFFFFF" w:themeColor="background1"/>
    </w:rPr>
    <w:tblPr>
      <w:tblStyleRowBandSize w:val="1"/>
      <w:tblStyleColBandSize w:val="1"/>
      <w:tblBorders>
        <w:top w:val="single" w:sz="24" w:space="0" w:color="E9BF35" w:themeColor="accent3"/>
        <w:left w:val="single" w:sz="24" w:space="0" w:color="E9BF35" w:themeColor="accent3"/>
        <w:bottom w:val="single" w:sz="24" w:space="0" w:color="E9BF35" w:themeColor="accent3"/>
        <w:right w:val="single" w:sz="24" w:space="0" w:color="E9BF35" w:themeColor="accent3"/>
      </w:tblBorders>
    </w:tblPr>
    <w:tcPr>
      <w:shd w:val="clear" w:color="auto" w:fill="E9BF3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C2563"/>
    <w:pPr>
      <w:spacing w:after="0" w:line="240" w:lineRule="auto"/>
    </w:pPr>
    <w:rPr>
      <w:color w:val="FFFFFF" w:themeColor="background1"/>
    </w:rPr>
    <w:tblPr>
      <w:tblStyleRowBandSize w:val="1"/>
      <w:tblStyleColBandSize w:val="1"/>
      <w:tblBorders>
        <w:top w:val="single" w:sz="24" w:space="0" w:color="81BB42" w:themeColor="accent4"/>
        <w:left w:val="single" w:sz="24" w:space="0" w:color="81BB42" w:themeColor="accent4"/>
        <w:bottom w:val="single" w:sz="24" w:space="0" w:color="81BB42" w:themeColor="accent4"/>
        <w:right w:val="single" w:sz="24" w:space="0" w:color="81BB42" w:themeColor="accent4"/>
      </w:tblBorders>
    </w:tblPr>
    <w:tcPr>
      <w:shd w:val="clear" w:color="auto" w:fill="81BB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C2563"/>
    <w:pPr>
      <w:spacing w:after="0" w:line="240" w:lineRule="auto"/>
    </w:pPr>
    <w:rPr>
      <w:color w:val="FFFFFF" w:themeColor="background1"/>
    </w:rPr>
    <w:tblPr>
      <w:tblStyleRowBandSize w:val="1"/>
      <w:tblStyleColBandSize w:val="1"/>
      <w:tblBorders>
        <w:top w:val="single" w:sz="24" w:space="0" w:color="32C7A9" w:themeColor="accent5"/>
        <w:left w:val="single" w:sz="24" w:space="0" w:color="32C7A9" w:themeColor="accent5"/>
        <w:bottom w:val="single" w:sz="24" w:space="0" w:color="32C7A9" w:themeColor="accent5"/>
        <w:right w:val="single" w:sz="24" w:space="0" w:color="32C7A9" w:themeColor="accent5"/>
      </w:tblBorders>
    </w:tblPr>
    <w:tcPr>
      <w:shd w:val="clear" w:color="auto" w:fill="32C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C2563"/>
    <w:pPr>
      <w:spacing w:after="0" w:line="240" w:lineRule="auto"/>
    </w:pPr>
    <w:rPr>
      <w:color w:val="FFFFFF" w:themeColor="background1"/>
    </w:rPr>
    <w:tblPr>
      <w:tblStyleRowBandSize w:val="1"/>
      <w:tblStyleColBandSize w:val="1"/>
      <w:tblBorders>
        <w:top w:val="single" w:sz="24" w:space="0" w:color="4A9BDC" w:themeColor="accent6"/>
        <w:left w:val="single" w:sz="24" w:space="0" w:color="4A9BDC" w:themeColor="accent6"/>
        <w:bottom w:val="single" w:sz="24" w:space="0" w:color="4A9BDC" w:themeColor="accent6"/>
        <w:right w:val="single" w:sz="24" w:space="0" w:color="4A9BDC" w:themeColor="accent6"/>
      </w:tblBorders>
    </w:tblPr>
    <w:tcPr>
      <w:shd w:val="clear" w:color="auto" w:fill="4A9BD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C2563"/>
    <w:pPr>
      <w:spacing w:after="0" w:line="240" w:lineRule="auto"/>
    </w:pPr>
    <w:rPr>
      <w:color w:val="AB1E19" w:themeColor="accent1" w:themeShade="BF"/>
    </w:rPr>
    <w:tblPr>
      <w:tblStyleRowBandSize w:val="1"/>
      <w:tblStyleColBandSize w:val="1"/>
      <w:tblBorders>
        <w:top w:val="single" w:sz="4" w:space="0" w:color="DF2E28" w:themeColor="accent1"/>
        <w:bottom w:val="single" w:sz="4" w:space="0" w:color="DF2E28" w:themeColor="accent1"/>
      </w:tblBorders>
    </w:tblPr>
    <w:tblStylePr w:type="firstRow">
      <w:rPr>
        <w:b/>
        <w:bCs/>
      </w:rPr>
      <w:tblPr/>
      <w:tcPr>
        <w:tcBorders>
          <w:bottom w:val="single" w:sz="4" w:space="0" w:color="DF2E28" w:themeColor="accent1"/>
        </w:tcBorders>
      </w:tcPr>
    </w:tblStylePr>
    <w:tblStylePr w:type="lastRow">
      <w:rPr>
        <w:b/>
        <w:bCs/>
      </w:rPr>
      <w:tblPr/>
      <w:tcPr>
        <w:tcBorders>
          <w:top w:val="double" w:sz="4" w:space="0" w:color="DF2E28" w:themeColor="accent1"/>
        </w:tcBorders>
      </w:tcPr>
    </w:tblStylePr>
    <w:tblStylePr w:type="firstCol">
      <w:rPr>
        <w:b/>
        <w:bCs/>
      </w:rPr>
    </w:tblStylePr>
    <w:tblStylePr w:type="lastCol">
      <w:rPr>
        <w:b/>
        <w:bCs/>
      </w:rPr>
    </w:tblStylePr>
    <w:tblStylePr w:type="band1Vert">
      <w:tblPr/>
      <w:tcPr>
        <w:shd w:val="clear" w:color="auto" w:fill="F8D4D3" w:themeFill="accent1" w:themeFillTint="33"/>
      </w:tcPr>
    </w:tblStylePr>
    <w:tblStylePr w:type="band1Horz">
      <w:tblPr/>
      <w:tcPr>
        <w:shd w:val="clear" w:color="auto" w:fill="F8D4D3" w:themeFill="accent1" w:themeFillTint="33"/>
      </w:tcPr>
    </w:tblStylePr>
  </w:style>
  <w:style w:type="table" w:styleId="ListTable6Colorful-Accent2">
    <w:name w:val="List Table 6 Colorful Accent 2"/>
    <w:basedOn w:val="TableNormal"/>
    <w:uiPriority w:val="51"/>
    <w:rsid w:val="002C2563"/>
    <w:pPr>
      <w:spacing w:after="0" w:line="240" w:lineRule="auto"/>
    </w:pPr>
    <w:rPr>
      <w:color w:val="D05D01" w:themeColor="accent2" w:themeShade="BF"/>
    </w:rPr>
    <w:tblPr>
      <w:tblStyleRowBandSize w:val="1"/>
      <w:tblStyleColBandSize w:val="1"/>
      <w:tblBorders>
        <w:top w:val="single" w:sz="4" w:space="0" w:color="FE801A" w:themeColor="accent2"/>
        <w:bottom w:val="single" w:sz="4" w:space="0" w:color="FE801A" w:themeColor="accent2"/>
      </w:tblBorders>
    </w:tblPr>
    <w:tblStylePr w:type="firstRow">
      <w:rPr>
        <w:b/>
        <w:bCs/>
      </w:rPr>
      <w:tblPr/>
      <w:tcPr>
        <w:tcBorders>
          <w:bottom w:val="single" w:sz="4" w:space="0" w:color="FE801A" w:themeColor="accent2"/>
        </w:tcBorders>
      </w:tcPr>
    </w:tblStylePr>
    <w:tblStylePr w:type="lastRow">
      <w:rPr>
        <w:b/>
        <w:bCs/>
      </w:rPr>
      <w:tblPr/>
      <w:tcPr>
        <w:tcBorders>
          <w:top w:val="double" w:sz="4" w:space="0" w:color="FE801A" w:themeColor="accent2"/>
        </w:tcBorders>
      </w:tcPr>
    </w:tblStylePr>
    <w:tblStylePr w:type="firstCol">
      <w:rPr>
        <w:b/>
        <w:bCs/>
      </w:rPr>
    </w:tblStylePr>
    <w:tblStylePr w:type="lastCol">
      <w:rPr>
        <w:b/>
        <w:bCs/>
      </w:rPr>
    </w:tblStylePr>
    <w:tblStylePr w:type="band1Vert">
      <w:tblPr/>
      <w:tcPr>
        <w:shd w:val="clear" w:color="auto" w:fill="FEE5D1" w:themeFill="accent2" w:themeFillTint="33"/>
      </w:tcPr>
    </w:tblStylePr>
    <w:tblStylePr w:type="band1Horz">
      <w:tblPr/>
      <w:tcPr>
        <w:shd w:val="clear" w:color="auto" w:fill="FEE5D1" w:themeFill="accent2" w:themeFillTint="33"/>
      </w:tcPr>
    </w:tblStylePr>
  </w:style>
  <w:style w:type="table" w:styleId="ListTable6Colorful-Accent3">
    <w:name w:val="List Table 6 Colorful Accent 3"/>
    <w:basedOn w:val="TableNormal"/>
    <w:uiPriority w:val="51"/>
    <w:rsid w:val="002C2563"/>
    <w:pPr>
      <w:spacing w:after="0" w:line="240" w:lineRule="auto"/>
    </w:pPr>
    <w:rPr>
      <w:color w:val="C09815" w:themeColor="accent3" w:themeShade="BF"/>
    </w:rPr>
    <w:tblPr>
      <w:tblStyleRowBandSize w:val="1"/>
      <w:tblStyleColBandSize w:val="1"/>
      <w:tblBorders>
        <w:top w:val="single" w:sz="4" w:space="0" w:color="E9BF35" w:themeColor="accent3"/>
        <w:bottom w:val="single" w:sz="4" w:space="0" w:color="E9BF35" w:themeColor="accent3"/>
      </w:tblBorders>
    </w:tblPr>
    <w:tblStylePr w:type="firstRow">
      <w:rPr>
        <w:b/>
        <w:bCs/>
      </w:rPr>
      <w:tblPr/>
      <w:tcPr>
        <w:tcBorders>
          <w:bottom w:val="single" w:sz="4" w:space="0" w:color="E9BF35" w:themeColor="accent3"/>
        </w:tcBorders>
      </w:tcPr>
    </w:tblStylePr>
    <w:tblStylePr w:type="lastRow">
      <w:rPr>
        <w:b/>
        <w:bCs/>
      </w:rPr>
      <w:tblPr/>
      <w:tcPr>
        <w:tcBorders>
          <w:top w:val="double" w:sz="4" w:space="0" w:color="E9BF35" w:themeColor="accent3"/>
        </w:tcBorders>
      </w:tcPr>
    </w:tblStylePr>
    <w:tblStylePr w:type="firstCol">
      <w:rPr>
        <w:b/>
        <w:bCs/>
      </w:rPr>
    </w:tblStylePr>
    <w:tblStylePr w:type="lastCol">
      <w:rPr>
        <w:b/>
        <w:bCs/>
      </w:rPr>
    </w:tblStylePr>
    <w:tblStylePr w:type="band1Vert">
      <w:tblPr/>
      <w:tcPr>
        <w:shd w:val="clear" w:color="auto" w:fill="FAF2D6" w:themeFill="accent3" w:themeFillTint="33"/>
      </w:tcPr>
    </w:tblStylePr>
    <w:tblStylePr w:type="band1Horz">
      <w:tblPr/>
      <w:tcPr>
        <w:shd w:val="clear" w:color="auto" w:fill="FAF2D6" w:themeFill="accent3" w:themeFillTint="33"/>
      </w:tcPr>
    </w:tblStylePr>
  </w:style>
  <w:style w:type="table" w:styleId="ListTable6Colorful-Accent4">
    <w:name w:val="List Table 6 Colorful Accent 4"/>
    <w:basedOn w:val="TableNormal"/>
    <w:uiPriority w:val="51"/>
    <w:rsid w:val="002C2563"/>
    <w:pPr>
      <w:spacing w:after="0" w:line="240" w:lineRule="auto"/>
    </w:pPr>
    <w:rPr>
      <w:color w:val="608B31" w:themeColor="accent4" w:themeShade="BF"/>
    </w:rPr>
    <w:tblPr>
      <w:tblStyleRowBandSize w:val="1"/>
      <w:tblStyleColBandSize w:val="1"/>
      <w:tblBorders>
        <w:top w:val="single" w:sz="4" w:space="0" w:color="81BB42" w:themeColor="accent4"/>
        <w:bottom w:val="single" w:sz="4" w:space="0" w:color="81BB42" w:themeColor="accent4"/>
      </w:tblBorders>
    </w:tblPr>
    <w:tblStylePr w:type="firstRow">
      <w:rPr>
        <w:b/>
        <w:bCs/>
      </w:rPr>
      <w:tblPr/>
      <w:tcPr>
        <w:tcBorders>
          <w:bottom w:val="single" w:sz="4" w:space="0" w:color="81BB42" w:themeColor="accent4"/>
        </w:tcBorders>
      </w:tcPr>
    </w:tblStylePr>
    <w:tblStylePr w:type="lastRow">
      <w:rPr>
        <w:b/>
        <w:bCs/>
      </w:rPr>
      <w:tblPr/>
      <w:tcPr>
        <w:tcBorders>
          <w:top w:val="double" w:sz="4" w:space="0" w:color="81BB42" w:themeColor="accent4"/>
        </w:tcBorders>
      </w:tcPr>
    </w:tblStylePr>
    <w:tblStylePr w:type="firstCol">
      <w:rPr>
        <w:b/>
        <w:bCs/>
      </w:rPr>
    </w:tblStylePr>
    <w:tblStylePr w:type="lastCol">
      <w:rPr>
        <w:b/>
        <w:bCs/>
      </w:rPr>
    </w:tblStylePr>
    <w:tblStylePr w:type="band1Vert">
      <w:tblPr/>
      <w:tcPr>
        <w:shd w:val="clear" w:color="auto" w:fill="E5F1D8" w:themeFill="accent4" w:themeFillTint="33"/>
      </w:tcPr>
    </w:tblStylePr>
    <w:tblStylePr w:type="band1Horz">
      <w:tblPr/>
      <w:tcPr>
        <w:shd w:val="clear" w:color="auto" w:fill="E5F1D8" w:themeFill="accent4" w:themeFillTint="33"/>
      </w:tcPr>
    </w:tblStylePr>
  </w:style>
  <w:style w:type="table" w:styleId="ListTable6Colorful-Accent5">
    <w:name w:val="List Table 6 Colorful Accent 5"/>
    <w:basedOn w:val="TableNormal"/>
    <w:uiPriority w:val="51"/>
    <w:rsid w:val="002C2563"/>
    <w:pPr>
      <w:spacing w:after="0" w:line="240" w:lineRule="auto"/>
    </w:pPr>
    <w:rPr>
      <w:color w:val="25947E" w:themeColor="accent5" w:themeShade="BF"/>
    </w:rPr>
    <w:tblPr>
      <w:tblStyleRowBandSize w:val="1"/>
      <w:tblStyleColBandSize w:val="1"/>
      <w:tblBorders>
        <w:top w:val="single" w:sz="4" w:space="0" w:color="32C7A9" w:themeColor="accent5"/>
        <w:bottom w:val="single" w:sz="4" w:space="0" w:color="32C7A9" w:themeColor="accent5"/>
      </w:tblBorders>
    </w:tblPr>
    <w:tblStylePr w:type="firstRow">
      <w:rPr>
        <w:b/>
        <w:bCs/>
      </w:rPr>
      <w:tblPr/>
      <w:tcPr>
        <w:tcBorders>
          <w:bottom w:val="single" w:sz="4" w:space="0" w:color="32C7A9" w:themeColor="accent5"/>
        </w:tcBorders>
      </w:tcPr>
    </w:tblStylePr>
    <w:tblStylePr w:type="lastRow">
      <w:rPr>
        <w:b/>
        <w:bCs/>
      </w:rPr>
      <w:tblPr/>
      <w:tcPr>
        <w:tcBorders>
          <w:top w:val="double" w:sz="4" w:space="0" w:color="32C7A9" w:themeColor="accent5"/>
        </w:tcBorders>
      </w:tcPr>
    </w:tblStylePr>
    <w:tblStylePr w:type="firstCol">
      <w:rPr>
        <w:b/>
        <w:bCs/>
      </w:rPr>
    </w:tblStylePr>
    <w:tblStylePr w:type="lastCol">
      <w:rPr>
        <w:b/>
        <w:bCs/>
      </w:rPr>
    </w:tblStylePr>
    <w:tblStylePr w:type="band1Vert">
      <w:tblPr/>
      <w:tcPr>
        <w:shd w:val="clear" w:color="auto" w:fill="D5F4EE" w:themeFill="accent5" w:themeFillTint="33"/>
      </w:tcPr>
    </w:tblStylePr>
    <w:tblStylePr w:type="band1Horz">
      <w:tblPr/>
      <w:tcPr>
        <w:shd w:val="clear" w:color="auto" w:fill="D5F4EE" w:themeFill="accent5" w:themeFillTint="33"/>
      </w:tcPr>
    </w:tblStylePr>
  </w:style>
  <w:style w:type="table" w:styleId="ListTable6Colorful-Accent6">
    <w:name w:val="List Table 6 Colorful Accent 6"/>
    <w:basedOn w:val="TableNormal"/>
    <w:uiPriority w:val="51"/>
    <w:rsid w:val="002C2563"/>
    <w:pPr>
      <w:spacing w:after="0" w:line="240" w:lineRule="auto"/>
    </w:pPr>
    <w:rPr>
      <w:color w:val="2375B8" w:themeColor="accent6" w:themeShade="BF"/>
    </w:rPr>
    <w:tblPr>
      <w:tblStyleRowBandSize w:val="1"/>
      <w:tblStyleColBandSize w:val="1"/>
      <w:tblBorders>
        <w:top w:val="single" w:sz="4" w:space="0" w:color="4A9BDC" w:themeColor="accent6"/>
        <w:bottom w:val="single" w:sz="4" w:space="0" w:color="4A9BDC" w:themeColor="accent6"/>
      </w:tblBorders>
    </w:tblPr>
    <w:tblStylePr w:type="firstRow">
      <w:rPr>
        <w:b/>
        <w:bCs/>
      </w:rPr>
      <w:tblPr/>
      <w:tcPr>
        <w:tcBorders>
          <w:bottom w:val="single" w:sz="4" w:space="0" w:color="4A9BDC" w:themeColor="accent6"/>
        </w:tcBorders>
      </w:tcPr>
    </w:tblStylePr>
    <w:tblStylePr w:type="lastRow">
      <w:rPr>
        <w:b/>
        <w:bCs/>
      </w:rPr>
      <w:tblPr/>
      <w:tcPr>
        <w:tcBorders>
          <w:top w:val="double" w:sz="4" w:space="0" w:color="4A9BDC" w:themeColor="accent6"/>
        </w:tcBorders>
      </w:tcPr>
    </w:tblStylePr>
    <w:tblStylePr w:type="firstCol">
      <w:rPr>
        <w:b/>
        <w:bCs/>
      </w:rPr>
    </w:tblStylePr>
    <w:tblStylePr w:type="lastCol">
      <w:rPr>
        <w:b/>
        <w:bCs/>
      </w:rPr>
    </w:tblStylePr>
    <w:tblStylePr w:type="band1Vert">
      <w:tblPr/>
      <w:tcPr>
        <w:shd w:val="clear" w:color="auto" w:fill="DAEAF8" w:themeFill="accent6" w:themeFillTint="33"/>
      </w:tcPr>
    </w:tblStylePr>
    <w:tblStylePr w:type="band1Horz">
      <w:tblPr/>
      <w:tcPr>
        <w:shd w:val="clear" w:color="auto" w:fill="DAEAF8" w:themeFill="accent6" w:themeFillTint="33"/>
      </w:tcPr>
    </w:tblStylePr>
  </w:style>
  <w:style w:type="table" w:styleId="ListTable7Colorful">
    <w:name w:val="List Table 7 Colorful"/>
    <w:basedOn w:val="TableNormal"/>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C2563"/>
    <w:pPr>
      <w:spacing w:after="0" w:line="240" w:lineRule="auto"/>
    </w:pPr>
    <w:rPr>
      <w:color w:val="AB1E1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2E2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2E2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2E2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2E28" w:themeColor="accent1"/>
        </w:tcBorders>
        <w:shd w:val="clear" w:color="auto" w:fill="FFFFFF" w:themeFill="background1"/>
      </w:tcPr>
    </w:tblStylePr>
    <w:tblStylePr w:type="band1Vert">
      <w:tblPr/>
      <w:tcPr>
        <w:shd w:val="clear" w:color="auto" w:fill="F8D4D3" w:themeFill="accent1" w:themeFillTint="33"/>
      </w:tcPr>
    </w:tblStylePr>
    <w:tblStylePr w:type="band1Horz">
      <w:tblPr/>
      <w:tcPr>
        <w:shd w:val="clear" w:color="auto" w:fill="F8D4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C2563"/>
    <w:pPr>
      <w:spacing w:after="0" w:line="240" w:lineRule="auto"/>
    </w:pPr>
    <w:rPr>
      <w:color w:val="D05D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80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80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80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801A" w:themeColor="accent2"/>
        </w:tcBorders>
        <w:shd w:val="clear" w:color="auto" w:fill="FFFFFF" w:themeFill="background1"/>
      </w:tcPr>
    </w:tblStylePr>
    <w:tblStylePr w:type="band1Vert">
      <w:tblPr/>
      <w:tcPr>
        <w:shd w:val="clear" w:color="auto" w:fill="FEE5D1" w:themeFill="accent2" w:themeFillTint="33"/>
      </w:tcPr>
    </w:tblStylePr>
    <w:tblStylePr w:type="band1Horz">
      <w:tblPr/>
      <w:tcPr>
        <w:shd w:val="clear" w:color="auto" w:fill="FEE5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C2563"/>
    <w:pPr>
      <w:spacing w:after="0" w:line="240" w:lineRule="auto"/>
    </w:pPr>
    <w:rPr>
      <w:color w:val="C0981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BF3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BF3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BF3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BF35" w:themeColor="accent3"/>
        </w:tcBorders>
        <w:shd w:val="clear" w:color="auto" w:fill="FFFFFF" w:themeFill="background1"/>
      </w:tcPr>
    </w:tblStylePr>
    <w:tblStylePr w:type="band1Vert">
      <w:tblPr/>
      <w:tcPr>
        <w:shd w:val="clear" w:color="auto" w:fill="FAF2D6" w:themeFill="accent3" w:themeFillTint="33"/>
      </w:tcPr>
    </w:tblStylePr>
    <w:tblStylePr w:type="band1Horz">
      <w:tblPr/>
      <w:tcPr>
        <w:shd w:val="clear" w:color="auto" w:fill="FAF2D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C2563"/>
    <w:pPr>
      <w:spacing w:after="0" w:line="240" w:lineRule="auto"/>
    </w:pPr>
    <w:rPr>
      <w:color w:val="608B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1BB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1BB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1BB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1BB42" w:themeColor="accent4"/>
        </w:tcBorders>
        <w:shd w:val="clear" w:color="auto" w:fill="FFFFFF" w:themeFill="background1"/>
      </w:tcPr>
    </w:tblStylePr>
    <w:tblStylePr w:type="band1Vert">
      <w:tblPr/>
      <w:tcPr>
        <w:shd w:val="clear" w:color="auto" w:fill="E5F1D8" w:themeFill="accent4" w:themeFillTint="33"/>
      </w:tcPr>
    </w:tblStylePr>
    <w:tblStylePr w:type="band1Horz">
      <w:tblPr/>
      <w:tcPr>
        <w:shd w:val="clear" w:color="auto" w:fill="E5F1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C2563"/>
    <w:pPr>
      <w:spacing w:after="0" w:line="240" w:lineRule="auto"/>
    </w:pPr>
    <w:rPr>
      <w:color w:val="2594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C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C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C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C7A9" w:themeColor="accent5"/>
        </w:tcBorders>
        <w:shd w:val="clear" w:color="auto" w:fill="FFFFFF" w:themeFill="background1"/>
      </w:tcPr>
    </w:tblStylePr>
    <w:tblStylePr w:type="band1Vert">
      <w:tblPr/>
      <w:tcPr>
        <w:shd w:val="clear" w:color="auto" w:fill="D5F4EE" w:themeFill="accent5" w:themeFillTint="33"/>
      </w:tcPr>
    </w:tblStylePr>
    <w:tblStylePr w:type="band1Horz">
      <w:tblPr/>
      <w:tcPr>
        <w:shd w:val="clear" w:color="auto" w:fill="D5F4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C2563"/>
    <w:pPr>
      <w:spacing w:after="0" w:line="240" w:lineRule="auto"/>
    </w:pPr>
    <w:rPr>
      <w:color w:val="2375B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9BD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9BD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9BD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9BDC" w:themeColor="accent6"/>
        </w:tcBorders>
        <w:shd w:val="clear" w:color="auto" w:fill="FFFFFF" w:themeFill="background1"/>
      </w:tcPr>
    </w:tblStylePr>
    <w:tblStylePr w:type="band1Vert">
      <w:tblPr/>
      <w:tcPr>
        <w:shd w:val="clear" w:color="auto" w:fill="DAEAF8" w:themeFill="accent6" w:themeFillTint="33"/>
      </w:tcPr>
    </w:tblStylePr>
    <w:tblStylePr w:type="band1Horz">
      <w:tblPr/>
      <w:tcPr>
        <w:shd w:val="clear" w:color="auto" w:fill="DAEA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C2563"/>
    <w:rPr>
      <w:rFonts w:ascii="Consolas" w:hAnsi="Consolas"/>
      <w:szCs w:val="20"/>
    </w:rPr>
  </w:style>
  <w:style w:type="table" w:styleId="MediumGrid1">
    <w:name w:val="Medium Grid 1"/>
    <w:basedOn w:val="TableNormal"/>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C2563"/>
    <w:pPr>
      <w:spacing w:after="0" w:line="240" w:lineRule="auto"/>
    </w:pPr>
    <w:tblPr>
      <w:tblStyleRowBandSize w:val="1"/>
      <w:tblStyleColBandSize w:val="1"/>
      <w:tblBorders>
        <w:top w:val="single" w:sz="8" w:space="0" w:color="E7615D" w:themeColor="accent1" w:themeTint="BF"/>
        <w:left w:val="single" w:sz="8" w:space="0" w:color="E7615D" w:themeColor="accent1" w:themeTint="BF"/>
        <w:bottom w:val="single" w:sz="8" w:space="0" w:color="E7615D" w:themeColor="accent1" w:themeTint="BF"/>
        <w:right w:val="single" w:sz="8" w:space="0" w:color="E7615D" w:themeColor="accent1" w:themeTint="BF"/>
        <w:insideH w:val="single" w:sz="8" w:space="0" w:color="E7615D" w:themeColor="accent1" w:themeTint="BF"/>
        <w:insideV w:val="single" w:sz="8" w:space="0" w:color="E7615D" w:themeColor="accent1" w:themeTint="BF"/>
      </w:tblBorders>
    </w:tblPr>
    <w:tcPr>
      <w:shd w:val="clear" w:color="auto" w:fill="F7CAC9" w:themeFill="accent1" w:themeFillTint="3F"/>
    </w:tcPr>
    <w:tblStylePr w:type="firstRow">
      <w:rPr>
        <w:b/>
        <w:bCs/>
      </w:rPr>
    </w:tblStylePr>
    <w:tblStylePr w:type="lastRow">
      <w:rPr>
        <w:b/>
        <w:bCs/>
      </w:rPr>
      <w:tblPr/>
      <w:tcPr>
        <w:tcBorders>
          <w:top w:val="single" w:sz="18" w:space="0" w:color="E7615D" w:themeColor="accent1" w:themeTint="BF"/>
        </w:tcBorders>
      </w:tcPr>
    </w:tblStylePr>
    <w:tblStylePr w:type="firstCol">
      <w:rPr>
        <w:b/>
        <w:bCs/>
      </w:rPr>
    </w:tblStylePr>
    <w:tblStylePr w:type="lastCol">
      <w:rPr>
        <w:b/>
        <w:bCs/>
      </w:rPr>
    </w:tblStylePr>
    <w:tblStylePr w:type="band1Vert">
      <w:tblPr/>
      <w:tcPr>
        <w:shd w:val="clear" w:color="auto" w:fill="EF9693" w:themeFill="accent1" w:themeFillTint="7F"/>
      </w:tcPr>
    </w:tblStylePr>
    <w:tblStylePr w:type="band1Horz">
      <w:tblPr/>
      <w:tcPr>
        <w:shd w:val="clear" w:color="auto" w:fill="EF9693" w:themeFill="accent1" w:themeFillTint="7F"/>
      </w:tcPr>
    </w:tblStylePr>
  </w:style>
  <w:style w:type="table" w:styleId="MediumGrid1-Accent2">
    <w:name w:val="Medium Grid 1 Accent 2"/>
    <w:basedOn w:val="TableNormal"/>
    <w:uiPriority w:val="67"/>
    <w:semiHidden/>
    <w:unhideWhenUsed/>
    <w:rsid w:val="002C2563"/>
    <w:pPr>
      <w:spacing w:after="0" w:line="240" w:lineRule="auto"/>
    </w:pPr>
    <w:tblPr>
      <w:tblStyleRowBandSize w:val="1"/>
      <w:tblStyleColBandSize w:val="1"/>
      <w:tblBorders>
        <w:top w:val="single" w:sz="8" w:space="0" w:color="FE9F53" w:themeColor="accent2" w:themeTint="BF"/>
        <w:left w:val="single" w:sz="8" w:space="0" w:color="FE9F53" w:themeColor="accent2" w:themeTint="BF"/>
        <w:bottom w:val="single" w:sz="8" w:space="0" w:color="FE9F53" w:themeColor="accent2" w:themeTint="BF"/>
        <w:right w:val="single" w:sz="8" w:space="0" w:color="FE9F53" w:themeColor="accent2" w:themeTint="BF"/>
        <w:insideH w:val="single" w:sz="8" w:space="0" w:color="FE9F53" w:themeColor="accent2" w:themeTint="BF"/>
        <w:insideV w:val="single" w:sz="8" w:space="0" w:color="FE9F53" w:themeColor="accent2" w:themeTint="BF"/>
      </w:tblBorders>
    </w:tblPr>
    <w:tcPr>
      <w:shd w:val="clear" w:color="auto" w:fill="FEDFC6" w:themeFill="accent2" w:themeFillTint="3F"/>
    </w:tcPr>
    <w:tblStylePr w:type="firstRow">
      <w:rPr>
        <w:b/>
        <w:bCs/>
      </w:rPr>
    </w:tblStylePr>
    <w:tblStylePr w:type="lastRow">
      <w:rPr>
        <w:b/>
        <w:bCs/>
      </w:rPr>
      <w:tblPr/>
      <w:tcPr>
        <w:tcBorders>
          <w:top w:val="single" w:sz="18" w:space="0" w:color="FE9F53" w:themeColor="accent2" w:themeTint="BF"/>
        </w:tcBorders>
      </w:tcPr>
    </w:tblStylePr>
    <w:tblStylePr w:type="firstCol">
      <w:rPr>
        <w:b/>
        <w:bCs/>
      </w:rPr>
    </w:tblStylePr>
    <w:tblStylePr w:type="lastCol">
      <w:rPr>
        <w:b/>
        <w:bCs/>
      </w:rPr>
    </w:tblStylePr>
    <w:tblStylePr w:type="band1Vert">
      <w:tblPr/>
      <w:tcPr>
        <w:shd w:val="clear" w:color="auto" w:fill="FEBF8C" w:themeFill="accent2" w:themeFillTint="7F"/>
      </w:tcPr>
    </w:tblStylePr>
    <w:tblStylePr w:type="band1Horz">
      <w:tblPr/>
      <w:tcPr>
        <w:shd w:val="clear" w:color="auto" w:fill="FEBF8C" w:themeFill="accent2" w:themeFillTint="7F"/>
      </w:tcPr>
    </w:tblStylePr>
  </w:style>
  <w:style w:type="table" w:styleId="MediumGrid1-Accent3">
    <w:name w:val="Medium Grid 1 Accent 3"/>
    <w:basedOn w:val="TableNormal"/>
    <w:uiPriority w:val="67"/>
    <w:semiHidden/>
    <w:unhideWhenUsed/>
    <w:rsid w:val="002C2563"/>
    <w:pPr>
      <w:spacing w:after="0" w:line="240" w:lineRule="auto"/>
    </w:pPr>
    <w:tblPr>
      <w:tblStyleRowBandSize w:val="1"/>
      <w:tblStyleColBandSize w:val="1"/>
      <w:tblBorders>
        <w:top w:val="single" w:sz="8" w:space="0" w:color="EECE67" w:themeColor="accent3" w:themeTint="BF"/>
        <w:left w:val="single" w:sz="8" w:space="0" w:color="EECE67" w:themeColor="accent3" w:themeTint="BF"/>
        <w:bottom w:val="single" w:sz="8" w:space="0" w:color="EECE67" w:themeColor="accent3" w:themeTint="BF"/>
        <w:right w:val="single" w:sz="8" w:space="0" w:color="EECE67" w:themeColor="accent3" w:themeTint="BF"/>
        <w:insideH w:val="single" w:sz="8" w:space="0" w:color="EECE67" w:themeColor="accent3" w:themeTint="BF"/>
        <w:insideV w:val="single" w:sz="8" w:space="0" w:color="EECE67" w:themeColor="accent3" w:themeTint="BF"/>
      </w:tblBorders>
    </w:tblPr>
    <w:tcPr>
      <w:shd w:val="clear" w:color="auto" w:fill="F9EFCC" w:themeFill="accent3" w:themeFillTint="3F"/>
    </w:tcPr>
    <w:tblStylePr w:type="firstRow">
      <w:rPr>
        <w:b/>
        <w:bCs/>
      </w:rPr>
    </w:tblStylePr>
    <w:tblStylePr w:type="lastRow">
      <w:rPr>
        <w:b/>
        <w:bCs/>
      </w:rPr>
      <w:tblPr/>
      <w:tcPr>
        <w:tcBorders>
          <w:top w:val="single" w:sz="18" w:space="0" w:color="EECE67" w:themeColor="accent3" w:themeTint="BF"/>
        </w:tcBorders>
      </w:tcPr>
    </w:tblStylePr>
    <w:tblStylePr w:type="firstCol">
      <w:rPr>
        <w:b/>
        <w:bCs/>
      </w:rPr>
    </w:tblStylePr>
    <w:tblStylePr w:type="lastCol">
      <w:rPr>
        <w:b/>
        <w:bCs/>
      </w:rPr>
    </w:tblStylePr>
    <w:tblStylePr w:type="band1Vert">
      <w:tblPr/>
      <w:tcPr>
        <w:shd w:val="clear" w:color="auto" w:fill="F4DE9A" w:themeFill="accent3" w:themeFillTint="7F"/>
      </w:tcPr>
    </w:tblStylePr>
    <w:tblStylePr w:type="band1Horz">
      <w:tblPr/>
      <w:tcPr>
        <w:shd w:val="clear" w:color="auto" w:fill="F4DE9A" w:themeFill="accent3" w:themeFillTint="7F"/>
      </w:tcPr>
    </w:tblStylePr>
  </w:style>
  <w:style w:type="table" w:styleId="MediumGrid1-Accent4">
    <w:name w:val="Medium Grid 1 Accent 4"/>
    <w:basedOn w:val="TableNormal"/>
    <w:uiPriority w:val="67"/>
    <w:semiHidden/>
    <w:unhideWhenUsed/>
    <w:rsid w:val="002C2563"/>
    <w:pPr>
      <w:spacing w:after="0" w:line="240" w:lineRule="auto"/>
    </w:pPr>
    <w:tblPr>
      <w:tblStyleRowBandSize w:val="1"/>
      <w:tblStyleColBandSize w:val="1"/>
      <w:tblBorders>
        <w:top w:val="single" w:sz="8" w:space="0" w:color="A0CC70" w:themeColor="accent4" w:themeTint="BF"/>
        <w:left w:val="single" w:sz="8" w:space="0" w:color="A0CC70" w:themeColor="accent4" w:themeTint="BF"/>
        <w:bottom w:val="single" w:sz="8" w:space="0" w:color="A0CC70" w:themeColor="accent4" w:themeTint="BF"/>
        <w:right w:val="single" w:sz="8" w:space="0" w:color="A0CC70" w:themeColor="accent4" w:themeTint="BF"/>
        <w:insideH w:val="single" w:sz="8" w:space="0" w:color="A0CC70" w:themeColor="accent4" w:themeTint="BF"/>
        <w:insideV w:val="single" w:sz="8" w:space="0" w:color="A0CC70" w:themeColor="accent4" w:themeTint="BF"/>
      </w:tblBorders>
    </w:tblPr>
    <w:tcPr>
      <w:shd w:val="clear" w:color="auto" w:fill="DFEECF" w:themeFill="accent4" w:themeFillTint="3F"/>
    </w:tcPr>
    <w:tblStylePr w:type="firstRow">
      <w:rPr>
        <w:b/>
        <w:bCs/>
      </w:rPr>
    </w:tblStylePr>
    <w:tblStylePr w:type="lastRow">
      <w:rPr>
        <w:b/>
        <w:bCs/>
      </w:rPr>
      <w:tblPr/>
      <w:tcPr>
        <w:tcBorders>
          <w:top w:val="single" w:sz="18" w:space="0" w:color="A0CC70" w:themeColor="accent4" w:themeTint="BF"/>
        </w:tcBorders>
      </w:tcPr>
    </w:tblStylePr>
    <w:tblStylePr w:type="firstCol">
      <w:rPr>
        <w:b/>
        <w:bCs/>
      </w:rPr>
    </w:tblStylePr>
    <w:tblStylePr w:type="lastCol">
      <w:rPr>
        <w:b/>
        <w:bCs/>
      </w:rPr>
    </w:tblStylePr>
    <w:tblStylePr w:type="band1Vert">
      <w:tblPr/>
      <w:tcPr>
        <w:shd w:val="clear" w:color="auto" w:fill="C0DDA0" w:themeFill="accent4" w:themeFillTint="7F"/>
      </w:tcPr>
    </w:tblStylePr>
    <w:tblStylePr w:type="band1Horz">
      <w:tblPr/>
      <w:tcPr>
        <w:shd w:val="clear" w:color="auto" w:fill="C0DDA0" w:themeFill="accent4" w:themeFillTint="7F"/>
      </w:tcPr>
    </w:tblStylePr>
  </w:style>
  <w:style w:type="table" w:styleId="MediumGrid1-Accent5">
    <w:name w:val="Medium Grid 1 Accent 5"/>
    <w:basedOn w:val="TableNormal"/>
    <w:uiPriority w:val="67"/>
    <w:semiHidden/>
    <w:unhideWhenUsed/>
    <w:rsid w:val="002C2563"/>
    <w:pPr>
      <w:spacing w:after="0" w:line="240" w:lineRule="auto"/>
    </w:pPr>
    <w:tblPr>
      <w:tblStyleRowBandSize w:val="1"/>
      <w:tblStyleColBandSize w:val="1"/>
      <w:tblBorders>
        <w:top w:val="single" w:sz="8" w:space="0" w:color="62D7BF" w:themeColor="accent5" w:themeTint="BF"/>
        <w:left w:val="single" w:sz="8" w:space="0" w:color="62D7BF" w:themeColor="accent5" w:themeTint="BF"/>
        <w:bottom w:val="single" w:sz="8" w:space="0" w:color="62D7BF" w:themeColor="accent5" w:themeTint="BF"/>
        <w:right w:val="single" w:sz="8" w:space="0" w:color="62D7BF" w:themeColor="accent5" w:themeTint="BF"/>
        <w:insideH w:val="single" w:sz="8" w:space="0" w:color="62D7BF" w:themeColor="accent5" w:themeTint="BF"/>
        <w:insideV w:val="single" w:sz="8" w:space="0" w:color="62D7BF" w:themeColor="accent5" w:themeTint="BF"/>
      </w:tblBorders>
    </w:tblPr>
    <w:tcPr>
      <w:shd w:val="clear" w:color="auto" w:fill="CBF2EA" w:themeFill="accent5" w:themeFillTint="3F"/>
    </w:tcPr>
    <w:tblStylePr w:type="firstRow">
      <w:rPr>
        <w:b/>
        <w:bCs/>
      </w:rPr>
    </w:tblStylePr>
    <w:tblStylePr w:type="lastRow">
      <w:rPr>
        <w:b/>
        <w:bCs/>
      </w:rPr>
      <w:tblPr/>
      <w:tcPr>
        <w:tcBorders>
          <w:top w:val="single" w:sz="18" w:space="0" w:color="62D7BF" w:themeColor="accent5" w:themeTint="BF"/>
        </w:tcBorders>
      </w:tcPr>
    </w:tblStylePr>
    <w:tblStylePr w:type="firstCol">
      <w:rPr>
        <w:b/>
        <w:bCs/>
      </w:rPr>
    </w:tblStylePr>
    <w:tblStylePr w:type="lastCol">
      <w:rPr>
        <w:b/>
        <w:bCs/>
      </w:rPr>
    </w:tblStylePr>
    <w:tblStylePr w:type="band1Vert">
      <w:tblPr/>
      <w:tcPr>
        <w:shd w:val="clear" w:color="auto" w:fill="97E5D5" w:themeFill="accent5" w:themeFillTint="7F"/>
      </w:tcPr>
    </w:tblStylePr>
    <w:tblStylePr w:type="band1Horz">
      <w:tblPr/>
      <w:tcPr>
        <w:shd w:val="clear" w:color="auto" w:fill="97E5D5" w:themeFill="accent5" w:themeFillTint="7F"/>
      </w:tcPr>
    </w:tblStylePr>
  </w:style>
  <w:style w:type="table" w:styleId="MediumGrid1-Accent6">
    <w:name w:val="Medium Grid 1 Accent 6"/>
    <w:basedOn w:val="TableNormal"/>
    <w:uiPriority w:val="67"/>
    <w:semiHidden/>
    <w:unhideWhenUsed/>
    <w:rsid w:val="002C2563"/>
    <w:pPr>
      <w:spacing w:after="0" w:line="240" w:lineRule="auto"/>
    </w:pPr>
    <w:tblPr>
      <w:tblStyleRowBandSize w:val="1"/>
      <w:tblStyleColBandSize w:val="1"/>
      <w:tblBorders>
        <w:top w:val="single" w:sz="8" w:space="0" w:color="77B3E4" w:themeColor="accent6" w:themeTint="BF"/>
        <w:left w:val="single" w:sz="8" w:space="0" w:color="77B3E4" w:themeColor="accent6" w:themeTint="BF"/>
        <w:bottom w:val="single" w:sz="8" w:space="0" w:color="77B3E4" w:themeColor="accent6" w:themeTint="BF"/>
        <w:right w:val="single" w:sz="8" w:space="0" w:color="77B3E4" w:themeColor="accent6" w:themeTint="BF"/>
        <w:insideH w:val="single" w:sz="8" w:space="0" w:color="77B3E4" w:themeColor="accent6" w:themeTint="BF"/>
        <w:insideV w:val="single" w:sz="8" w:space="0" w:color="77B3E4" w:themeColor="accent6" w:themeTint="BF"/>
      </w:tblBorders>
    </w:tblPr>
    <w:tcPr>
      <w:shd w:val="clear" w:color="auto" w:fill="D2E6F6" w:themeFill="accent6" w:themeFillTint="3F"/>
    </w:tcPr>
    <w:tblStylePr w:type="firstRow">
      <w:rPr>
        <w:b/>
        <w:bCs/>
      </w:rPr>
    </w:tblStylePr>
    <w:tblStylePr w:type="lastRow">
      <w:rPr>
        <w:b/>
        <w:bCs/>
      </w:rPr>
      <w:tblPr/>
      <w:tcPr>
        <w:tcBorders>
          <w:top w:val="single" w:sz="18" w:space="0" w:color="77B3E4" w:themeColor="accent6" w:themeTint="BF"/>
        </w:tcBorders>
      </w:tcPr>
    </w:tblStylePr>
    <w:tblStylePr w:type="firstCol">
      <w:rPr>
        <w:b/>
        <w:bCs/>
      </w:rPr>
    </w:tblStylePr>
    <w:tblStylePr w:type="lastCol">
      <w:rPr>
        <w:b/>
        <w:bCs/>
      </w:rPr>
    </w:tblStylePr>
    <w:tblStylePr w:type="band1Vert">
      <w:tblPr/>
      <w:tcPr>
        <w:shd w:val="clear" w:color="auto" w:fill="A4CDED" w:themeFill="accent6" w:themeFillTint="7F"/>
      </w:tcPr>
    </w:tblStylePr>
    <w:tblStylePr w:type="band1Horz">
      <w:tblPr/>
      <w:tcPr>
        <w:shd w:val="clear" w:color="auto" w:fill="A4CDED" w:themeFill="accent6" w:themeFillTint="7F"/>
      </w:tcPr>
    </w:tblStylePr>
  </w:style>
  <w:style w:type="table" w:styleId="MediumGrid2">
    <w:name w:val="Medium Grid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F2E28" w:themeColor="accent1"/>
        <w:left w:val="single" w:sz="8" w:space="0" w:color="DF2E28" w:themeColor="accent1"/>
        <w:bottom w:val="single" w:sz="8" w:space="0" w:color="DF2E28" w:themeColor="accent1"/>
        <w:right w:val="single" w:sz="8" w:space="0" w:color="DF2E28" w:themeColor="accent1"/>
        <w:insideH w:val="single" w:sz="8" w:space="0" w:color="DF2E28" w:themeColor="accent1"/>
        <w:insideV w:val="single" w:sz="8" w:space="0" w:color="DF2E28" w:themeColor="accent1"/>
      </w:tblBorders>
    </w:tblPr>
    <w:tcPr>
      <w:shd w:val="clear" w:color="auto" w:fill="F7CAC9" w:themeFill="accent1" w:themeFillTint="3F"/>
    </w:tcPr>
    <w:tblStylePr w:type="firstRow">
      <w:rPr>
        <w:b/>
        <w:bCs/>
        <w:color w:val="000000" w:themeColor="text1"/>
      </w:rPr>
      <w:tblPr/>
      <w:tcPr>
        <w:shd w:val="clear" w:color="auto" w:fill="FCEA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4D3" w:themeFill="accent1" w:themeFillTint="33"/>
      </w:tcPr>
    </w:tblStylePr>
    <w:tblStylePr w:type="band1Vert">
      <w:tblPr/>
      <w:tcPr>
        <w:shd w:val="clear" w:color="auto" w:fill="EF9693" w:themeFill="accent1" w:themeFillTint="7F"/>
      </w:tcPr>
    </w:tblStylePr>
    <w:tblStylePr w:type="band1Horz">
      <w:tblPr/>
      <w:tcPr>
        <w:tcBorders>
          <w:insideH w:val="single" w:sz="6" w:space="0" w:color="DF2E28" w:themeColor="accent1"/>
          <w:insideV w:val="single" w:sz="6" w:space="0" w:color="DF2E28" w:themeColor="accent1"/>
        </w:tcBorders>
        <w:shd w:val="clear" w:color="auto" w:fill="EF96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801A" w:themeColor="accent2"/>
        <w:left w:val="single" w:sz="8" w:space="0" w:color="FE801A" w:themeColor="accent2"/>
        <w:bottom w:val="single" w:sz="8" w:space="0" w:color="FE801A" w:themeColor="accent2"/>
        <w:right w:val="single" w:sz="8" w:space="0" w:color="FE801A" w:themeColor="accent2"/>
        <w:insideH w:val="single" w:sz="8" w:space="0" w:color="FE801A" w:themeColor="accent2"/>
        <w:insideV w:val="single" w:sz="8" w:space="0" w:color="FE801A" w:themeColor="accent2"/>
      </w:tblBorders>
    </w:tblPr>
    <w:tcPr>
      <w:shd w:val="clear" w:color="auto" w:fill="FEDFC6" w:themeFill="accent2" w:themeFillTint="3F"/>
    </w:tcPr>
    <w:tblStylePr w:type="firstRow">
      <w:rPr>
        <w:b/>
        <w:bCs/>
        <w:color w:val="000000" w:themeColor="text1"/>
      </w:rPr>
      <w:tblPr/>
      <w:tcPr>
        <w:shd w:val="clear" w:color="auto" w:fill="FFF2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5D1" w:themeFill="accent2" w:themeFillTint="33"/>
      </w:tcPr>
    </w:tblStylePr>
    <w:tblStylePr w:type="band1Vert">
      <w:tblPr/>
      <w:tcPr>
        <w:shd w:val="clear" w:color="auto" w:fill="FEBF8C" w:themeFill="accent2" w:themeFillTint="7F"/>
      </w:tcPr>
    </w:tblStylePr>
    <w:tblStylePr w:type="band1Horz">
      <w:tblPr/>
      <w:tcPr>
        <w:tcBorders>
          <w:insideH w:val="single" w:sz="6" w:space="0" w:color="FE801A" w:themeColor="accent2"/>
          <w:insideV w:val="single" w:sz="6" w:space="0" w:color="FE801A" w:themeColor="accent2"/>
        </w:tcBorders>
        <w:shd w:val="clear" w:color="auto" w:fill="FEBF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BF35" w:themeColor="accent3"/>
        <w:left w:val="single" w:sz="8" w:space="0" w:color="E9BF35" w:themeColor="accent3"/>
        <w:bottom w:val="single" w:sz="8" w:space="0" w:color="E9BF35" w:themeColor="accent3"/>
        <w:right w:val="single" w:sz="8" w:space="0" w:color="E9BF35" w:themeColor="accent3"/>
        <w:insideH w:val="single" w:sz="8" w:space="0" w:color="E9BF35" w:themeColor="accent3"/>
        <w:insideV w:val="single" w:sz="8" w:space="0" w:color="E9BF35" w:themeColor="accent3"/>
      </w:tblBorders>
    </w:tblPr>
    <w:tcPr>
      <w:shd w:val="clear" w:color="auto" w:fill="F9EFCC" w:themeFill="accent3" w:themeFillTint="3F"/>
    </w:tcPr>
    <w:tblStylePr w:type="firstRow">
      <w:rPr>
        <w:b/>
        <w:bCs/>
        <w:color w:val="000000" w:themeColor="text1"/>
      </w:rPr>
      <w:tblPr/>
      <w:tcPr>
        <w:shd w:val="clear" w:color="auto" w:fill="FDF8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2D6" w:themeFill="accent3" w:themeFillTint="33"/>
      </w:tcPr>
    </w:tblStylePr>
    <w:tblStylePr w:type="band1Vert">
      <w:tblPr/>
      <w:tcPr>
        <w:shd w:val="clear" w:color="auto" w:fill="F4DE9A" w:themeFill="accent3" w:themeFillTint="7F"/>
      </w:tcPr>
    </w:tblStylePr>
    <w:tblStylePr w:type="band1Horz">
      <w:tblPr/>
      <w:tcPr>
        <w:tcBorders>
          <w:insideH w:val="single" w:sz="6" w:space="0" w:color="E9BF35" w:themeColor="accent3"/>
          <w:insideV w:val="single" w:sz="6" w:space="0" w:color="E9BF35" w:themeColor="accent3"/>
        </w:tcBorders>
        <w:shd w:val="clear" w:color="auto" w:fill="F4DE9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1BB42" w:themeColor="accent4"/>
        <w:left w:val="single" w:sz="8" w:space="0" w:color="81BB42" w:themeColor="accent4"/>
        <w:bottom w:val="single" w:sz="8" w:space="0" w:color="81BB42" w:themeColor="accent4"/>
        <w:right w:val="single" w:sz="8" w:space="0" w:color="81BB42" w:themeColor="accent4"/>
        <w:insideH w:val="single" w:sz="8" w:space="0" w:color="81BB42" w:themeColor="accent4"/>
        <w:insideV w:val="single" w:sz="8" w:space="0" w:color="81BB42" w:themeColor="accent4"/>
      </w:tblBorders>
    </w:tblPr>
    <w:tcPr>
      <w:shd w:val="clear" w:color="auto" w:fill="DFEECF" w:themeFill="accent4" w:themeFillTint="3F"/>
    </w:tcPr>
    <w:tblStylePr w:type="firstRow">
      <w:rPr>
        <w:b/>
        <w:bCs/>
        <w:color w:val="000000" w:themeColor="text1"/>
      </w:rPr>
      <w:tblPr/>
      <w:tcPr>
        <w:shd w:val="clear" w:color="auto" w:fill="F2F8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D8" w:themeFill="accent4" w:themeFillTint="33"/>
      </w:tcPr>
    </w:tblStylePr>
    <w:tblStylePr w:type="band1Vert">
      <w:tblPr/>
      <w:tcPr>
        <w:shd w:val="clear" w:color="auto" w:fill="C0DDA0" w:themeFill="accent4" w:themeFillTint="7F"/>
      </w:tcPr>
    </w:tblStylePr>
    <w:tblStylePr w:type="band1Horz">
      <w:tblPr/>
      <w:tcPr>
        <w:tcBorders>
          <w:insideH w:val="single" w:sz="6" w:space="0" w:color="81BB42" w:themeColor="accent4"/>
          <w:insideV w:val="single" w:sz="6" w:space="0" w:color="81BB42" w:themeColor="accent4"/>
        </w:tcBorders>
        <w:shd w:val="clear" w:color="auto" w:fill="C0DDA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C7A9" w:themeColor="accent5"/>
        <w:left w:val="single" w:sz="8" w:space="0" w:color="32C7A9" w:themeColor="accent5"/>
        <w:bottom w:val="single" w:sz="8" w:space="0" w:color="32C7A9" w:themeColor="accent5"/>
        <w:right w:val="single" w:sz="8" w:space="0" w:color="32C7A9" w:themeColor="accent5"/>
        <w:insideH w:val="single" w:sz="8" w:space="0" w:color="32C7A9" w:themeColor="accent5"/>
        <w:insideV w:val="single" w:sz="8" w:space="0" w:color="32C7A9" w:themeColor="accent5"/>
      </w:tblBorders>
    </w:tblPr>
    <w:tcPr>
      <w:shd w:val="clear" w:color="auto" w:fill="CBF2EA" w:themeFill="accent5" w:themeFillTint="3F"/>
    </w:tcPr>
    <w:tblStylePr w:type="firstRow">
      <w:rPr>
        <w:b/>
        <w:bCs/>
        <w:color w:val="000000" w:themeColor="text1"/>
      </w:rPr>
      <w:tblPr/>
      <w:tcPr>
        <w:shd w:val="clear" w:color="auto" w:fill="EAFA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F4EE" w:themeFill="accent5" w:themeFillTint="33"/>
      </w:tcPr>
    </w:tblStylePr>
    <w:tblStylePr w:type="band1Vert">
      <w:tblPr/>
      <w:tcPr>
        <w:shd w:val="clear" w:color="auto" w:fill="97E5D5" w:themeFill="accent5" w:themeFillTint="7F"/>
      </w:tcPr>
    </w:tblStylePr>
    <w:tblStylePr w:type="band1Horz">
      <w:tblPr/>
      <w:tcPr>
        <w:tcBorders>
          <w:insideH w:val="single" w:sz="6" w:space="0" w:color="32C7A9" w:themeColor="accent5"/>
          <w:insideV w:val="single" w:sz="6" w:space="0" w:color="32C7A9" w:themeColor="accent5"/>
        </w:tcBorders>
        <w:shd w:val="clear" w:color="auto" w:fill="97E5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9BDC" w:themeColor="accent6"/>
        <w:left w:val="single" w:sz="8" w:space="0" w:color="4A9BDC" w:themeColor="accent6"/>
        <w:bottom w:val="single" w:sz="8" w:space="0" w:color="4A9BDC" w:themeColor="accent6"/>
        <w:right w:val="single" w:sz="8" w:space="0" w:color="4A9BDC" w:themeColor="accent6"/>
        <w:insideH w:val="single" w:sz="8" w:space="0" w:color="4A9BDC" w:themeColor="accent6"/>
        <w:insideV w:val="single" w:sz="8" w:space="0" w:color="4A9BDC" w:themeColor="accent6"/>
      </w:tblBorders>
    </w:tblPr>
    <w:tcPr>
      <w:shd w:val="clear" w:color="auto" w:fill="D2E6F6" w:themeFill="accent6" w:themeFillTint="3F"/>
    </w:tcPr>
    <w:tblStylePr w:type="firstRow">
      <w:rPr>
        <w:b/>
        <w:bCs/>
        <w:color w:val="000000" w:themeColor="text1"/>
      </w:rPr>
      <w:tblPr/>
      <w:tcPr>
        <w:shd w:val="clear" w:color="auto" w:fill="ED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AF8" w:themeFill="accent6" w:themeFillTint="33"/>
      </w:tcPr>
    </w:tblStylePr>
    <w:tblStylePr w:type="band1Vert">
      <w:tblPr/>
      <w:tcPr>
        <w:shd w:val="clear" w:color="auto" w:fill="A4CDED" w:themeFill="accent6" w:themeFillTint="7F"/>
      </w:tcPr>
    </w:tblStylePr>
    <w:tblStylePr w:type="band1Horz">
      <w:tblPr/>
      <w:tcPr>
        <w:tcBorders>
          <w:insideH w:val="single" w:sz="6" w:space="0" w:color="4A9BDC" w:themeColor="accent6"/>
          <w:insideV w:val="single" w:sz="6" w:space="0" w:color="4A9BDC" w:themeColor="accent6"/>
        </w:tcBorders>
        <w:shd w:val="clear" w:color="auto" w:fill="A4CDE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A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2E2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2E2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2E2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2E2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6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693" w:themeFill="accent1" w:themeFillTint="7F"/>
      </w:tcPr>
    </w:tblStylePr>
  </w:style>
  <w:style w:type="table" w:styleId="MediumGrid3-Accent2">
    <w:name w:val="Medium Grid 3 Accent 2"/>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DF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80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80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80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80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BF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BF8C" w:themeFill="accent2" w:themeFillTint="7F"/>
      </w:tcPr>
    </w:tblStylePr>
  </w:style>
  <w:style w:type="table" w:styleId="MediumGrid3-Accent3">
    <w:name w:val="Medium Grid 3 Accent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FC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BF3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BF3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BF3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BF3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DE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DE9A" w:themeFill="accent3" w:themeFillTint="7F"/>
      </w:tcPr>
    </w:tblStylePr>
  </w:style>
  <w:style w:type="table" w:styleId="MediumGrid3-Accent4">
    <w:name w:val="Medium Grid 3 Accent 4"/>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E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1BB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1BB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1BB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1BB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DDA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DDA0" w:themeFill="accent4" w:themeFillTint="7F"/>
      </w:tcPr>
    </w:tblStylePr>
  </w:style>
  <w:style w:type="table" w:styleId="MediumGrid3-Accent5">
    <w:name w:val="Medium Grid 3 Accent 5"/>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F2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C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C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C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C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E5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E5D5" w:themeFill="accent5" w:themeFillTint="7F"/>
      </w:tcPr>
    </w:tblStylePr>
  </w:style>
  <w:style w:type="table" w:styleId="MediumGrid3-Accent6">
    <w:name w:val="Medium Grid 3 Accent 6"/>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6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9BD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9BD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9BD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9BD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D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DED" w:themeFill="accent6" w:themeFillTint="7F"/>
      </w:tcPr>
    </w:tblStylePr>
  </w:style>
  <w:style w:type="table" w:styleId="MediumList1">
    <w:name w:val="Medium Lis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DF2E28" w:themeColor="accent1"/>
        <w:bottom w:val="single" w:sz="8" w:space="0" w:color="DF2E28" w:themeColor="accent1"/>
      </w:tblBorders>
    </w:tblPr>
    <w:tblStylePr w:type="firstRow">
      <w:rPr>
        <w:rFonts w:asciiTheme="majorHAnsi" w:eastAsiaTheme="majorEastAsia" w:hAnsiTheme="majorHAnsi" w:cstheme="majorBidi"/>
      </w:rPr>
      <w:tblPr/>
      <w:tcPr>
        <w:tcBorders>
          <w:top w:val="nil"/>
          <w:bottom w:val="single" w:sz="8" w:space="0" w:color="DF2E28" w:themeColor="accent1"/>
        </w:tcBorders>
      </w:tcPr>
    </w:tblStylePr>
    <w:tblStylePr w:type="lastRow">
      <w:rPr>
        <w:b/>
        <w:bCs/>
        <w:color w:val="454545" w:themeColor="text2"/>
      </w:rPr>
      <w:tblPr/>
      <w:tcPr>
        <w:tcBorders>
          <w:top w:val="single" w:sz="8" w:space="0" w:color="DF2E28" w:themeColor="accent1"/>
          <w:bottom w:val="single" w:sz="8" w:space="0" w:color="DF2E28" w:themeColor="accent1"/>
        </w:tcBorders>
      </w:tcPr>
    </w:tblStylePr>
    <w:tblStylePr w:type="firstCol">
      <w:rPr>
        <w:b/>
        <w:bCs/>
      </w:rPr>
    </w:tblStylePr>
    <w:tblStylePr w:type="lastCol">
      <w:rPr>
        <w:b/>
        <w:bCs/>
      </w:rPr>
      <w:tblPr/>
      <w:tcPr>
        <w:tcBorders>
          <w:top w:val="single" w:sz="8" w:space="0" w:color="DF2E28" w:themeColor="accent1"/>
          <w:bottom w:val="single" w:sz="8" w:space="0" w:color="DF2E28" w:themeColor="accent1"/>
        </w:tcBorders>
      </w:tcPr>
    </w:tblStylePr>
    <w:tblStylePr w:type="band1Vert">
      <w:tblPr/>
      <w:tcPr>
        <w:shd w:val="clear" w:color="auto" w:fill="F7CAC9" w:themeFill="accent1" w:themeFillTint="3F"/>
      </w:tcPr>
    </w:tblStylePr>
    <w:tblStylePr w:type="band1Horz">
      <w:tblPr/>
      <w:tcPr>
        <w:shd w:val="clear" w:color="auto" w:fill="F7CAC9" w:themeFill="accent1" w:themeFillTint="3F"/>
      </w:tcPr>
    </w:tblStylePr>
  </w:style>
  <w:style w:type="table" w:styleId="MediumList1-Accent2">
    <w:name w:val="Medium List 1 Accent 2"/>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FE801A" w:themeColor="accent2"/>
        <w:bottom w:val="single" w:sz="8" w:space="0" w:color="FE801A" w:themeColor="accent2"/>
      </w:tblBorders>
    </w:tblPr>
    <w:tblStylePr w:type="firstRow">
      <w:rPr>
        <w:rFonts w:asciiTheme="majorHAnsi" w:eastAsiaTheme="majorEastAsia" w:hAnsiTheme="majorHAnsi" w:cstheme="majorBidi"/>
      </w:rPr>
      <w:tblPr/>
      <w:tcPr>
        <w:tcBorders>
          <w:top w:val="nil"/>
          <w:bottom w:val="single" w:sz="8" w:space="0" w:color="FE801A" w:themeColor="accent2"/>
        </w:tcBorders>
      </w:tcPr>
    </w:tblStylePr>
    <w:tblStylePr w:type="lastRow">
      <w:rPr>
        <w:b/>
        <w:bCs/>
        <w:color w:val="454545" w:themeColor="text2"/>
      </w:rPr>
      <w:tblPr/>
      <w:tcPr>
        <w:tcBorders>
          <w:top w:val="single" w:sz="8" w:space="0" w:color="FE801A" w:themeColor="accent2"/>
          <w:bottom w:val="single" w:sz="8" w:space="0" w:color="FE801A" w:themeColor="accent2"/>
        </w:tcBorders>
      </w:tcPr>
    </w:tblStylePr>
    <w:tblStylePr w:type="firstCol">
      <w:rPr>
        <w:b/>
        <w:bCs/>
      </w:rPr>
    </w:tblStylePr>
    <w:tblStylePr w:type="lastCol">
      <w:rPr>
        <w:b/>
        <w:bCs/>
      </w:rPr>
      <w:tblPr/>
      <w:tcPr>
        <w:tcBorders>
          <w:top w:val="single" w:sz="8" w:space="0" w:color="FE801A" w:themeColor="accent2"/>
          <w:bottom w:val="single" w:sz="8" w:space="0" w:color="FE801A" w:themeColor="accent2"/>
        </w:tcBorders>
      </w:tcPr>
    </w:tblStylePr>
    <w:tblStylePr w:type="band1Vert">
      <w:tblPr/>
      <w:tcPr>
        <w:shd w:val="clear" w:color="auto" w:fill="FEDFC6" w:themeFill="accent2" w:themeFillTint="3F"/>
      </w:tcPr>
    </w:tblStylePr>
    <w:tblStylePr w:type="band1Horz">
      <w:tblPr/>
      <w:tcPr>
        <w:shd w:val="clear" w:color="auto" w:fill="FEDFC6" w:themeFill="accent2" w:themeFillTint="3F"/>
      </w:tcPr>
    </w:tblStylePr>
  </w:style>
  <w:style w:type="table" w:styleId="MediumList1-Accent3">
    <w:name w:val="Medium List 1 Accent 3"/>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E9BF35" w:themeColor="accent3"/>
        <w:bottom w:val="single" w:sz="8" w:space="0" w:color="E9BF35" w:themeColor="accent3"/>
      </w:tblBorders>
    </w:tblPr>
    <w:tblStylePr w:type="firstRow">
      <w:rPr>
        <w:rFonts w:asciiTheme="majorHAnsi" w:eastAsiaTheme="majorEastAsia" w:hAnsiTheme="majorHAnsi" w:cstheme="majorBidi"/>
      </w:rPr>
      <w:tblPr/>
      <w:tcPr>
        <w:tcBorders>
          <w:top w:val="nil"/>
          <w:bottom w:val="single" w:sz="8" w:space="0" w:color="E9BF35" w:themeColor="accent3"/>
        </w:tcBorders>
      </w:tcPr>
    </w:tblStylePr>
    <w:tblStylePr w:type="lastRow">
      <w:rPr>
        <w:b/>
        <w:bCs/>
        <w:color w:val="454545" w:themeColor="text2"/>
      </w:rPr>
      <w:tblPr/>
      <w:tcPr>
        <w:tcBorders>
          <w:top w:val="single" w:sz="8" w:space="0" w:color="E9BF35" w:themeColor="accent3"/>
          <w:bottom w:val="single" w:sz="8" w:space="0" w:color="E9BF35" w:themeColor="accent3"/>
        </w:tcBorders>
      </w:tcPr>
    </w:tblStylePr>
    <w:tblStylePr w:type="firstCol">
      <w:rPr>
        <w:b/>
        <w:bCs/>
      </w:rPr>
    </w:tblStylePr>
    <w:tblStylePr w:type="lastCol">
      <w:rPr>
        <w:b/>
        <w:bCs/>
      </w:rPr>
      <w:tblPr/>
      <w:tcPr>
        <w:tcBorders>
          <w:top w:val="single" w:sz="8" w:space="0" w:color="E9BF35" w:themeColor="accent3"/>
          <w:bottom w:val="single" w:sz="8" w:space="0" w:color="E9BF35" w:themeColor="accent3"/>
        </w:tcBorders>
      </w:tcPr>
    </w:tblStylePr>
    <w:tblStylePr w:type="band1Vert">
      <w:tblPr/>
      <w:tcPr>
        <w:shd w:val="clear" w:color="auto" w:fill="F9EFCC" w:themeFill="accent3" w:themeFillTint="3F"/>
      </w:tcPr>
    </w:tblStylePr>
    <w:tblStylePr w:type="band1Horz">
      <w:tblPr/>
      <w:tcPr>
        <w:shd w:val="clear" w:color="auto" w:fill="F9EFCC" w:themeFill="accent3" w:themeFillTint="3F"/>
      </w:tcPr>
    </w:tblStylePr>
  </w:style>
  <w:style w:type="table" w:styleId="MediumList1-Accent4">
    <w:name w:val="Medium List 1 Accent 4"/>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81BB42" w:themeColor="accent4"/>
        <w:bottom w:val="single" w:sz="8" w:space="0" w:color="81BB42" w:themeColor="accent4"/>
      </w:tblBorders>
    </w:tblPr>
    <w:tblStylePr w:type="firstRow">
      <w:rPr>
        <w:rFonts w:asciiTheme="majorHAnsi" w:eastAsiaTheme="majorEastAsia" w:hAnsiTheme="majorHAnsi" w:cstheme="majorBidi"/>
      </w:rPr>
      <w:tblPr/>
      <w:tcPr>
        <w:tcBorders>
          <w:top w:val="nil"/>
          <w:bottom w:val="single" w:sz="8" w:space="0" w:color="81BB42" w:themeColor="accent4"/>
        </w:tcBorders>
      </w:tcPr>
    </w:tblStylePr>
    <w:tblStylePr w:type="lastRow">
      <w:rPr>
        <w:b/>
        <w:bCs/>
        <w:color w:val="454545" w:themeColor="text2"/>
      </w:rPr>
      <w:tblPr/>
      <w:tcPr>
        <w:tcBorders>
          <w:top w:val="single" w:sz="8" w:space="0" w:color="81BB42" w:themeColor="accent4"/>
          <w:bottom w:val="single" w:sz="8" w:space="0" w:color="81BB42" w:themeColor="accent4"/>
        </w:tcBorders>
      </w:tcPr>
    </w:tblStylePr>
    <w:tblStylePr w:type="firstCol">
      <w:rPr>
        <w:b/>
        <w:bCs/>
      </w:rPr>
    </w:tblStylePr>
    <w:tblStylePr w:type="lastCol">
      <w:rPr>
        <w:b/>
        <w:bCs/>
      </w:rPr>
      <w:tblPr/>
      <w:tcPr>
        <w:tcBorders>
          <w:top w:val="single" w:sz="8" w:space="0" w:color="81BB42" w:themeColor="accent4"/>
          <w:bottom w:val="single" w:sz="8" w:space="0" w:color="81BB42" w:themeColor="accent4"/>
        </w:tcBorders>
      </w:tcPr>
    </w:tblStylePr>
    <w:tblStylePr w:type="band1Vert">
      <w:tblPr/>
      <w:tcPr>
        <w:shd w:val="clear" w:color="auto" w:fill="DFEECF" w:themeFill="accent4" w:themeFillTint="3F"/>
      </w:tcPr>
    </w:tblStylePr>
    <w:tblStylePr w:type="band1Horz">
      <w:tblPr/>
      <w:tcPr>
        <w:shd w:val="clear" w:color="auto" w:fill="DFEECF" w:themeFill="accent4" w:themeFillTint="3F"/>
      </w:tcPr>
    </w:tblStylePr>
  </w:style>
  <w:style w:type="table" w:styleId="MediumList1-Accent5">
    <w:name w:val="Medium List 1 Accent 5"/>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32C7A9" w:themeColor="accent5"/>
        <w:bottom w:val="single" w:sz="8" w:space="0" w:color="32C7A9" w:themeColor="accent5"/>
      </w:tblBorders>
    </w:tblPr>
    <w:tblStylePr w:type="firstRow">
      <w:rPr>
        <w:rFonts w:asciiTheme="majorHAnsi" w:eastAsiaTheme="majorEastAsia" w:hAnsiTheme="majorHAnsi" w:cstheme="majorBidi"/>
      </w:rPr>
      <w:tblPr/>
      <w:tcPr>
        <w:tcBorders>
          <w:top w:val="nil"/>
          <w:bottom w:val="single" w:sz="8" w:space="0" w:color="32C7A9" w:themeColor="accent5"/>
        </w:tcBorders>
      </w:tcPr>
    </w:tblStylePr>
    <w:tblStylePr w:type="lastRow">
      <w:rPr>
        <w:b/>
        <w:bCs/>
        <w:color w:val="454545" w:themeColor="text2"/>
      </w:rPr>
      <w:tblPr/>
      <w:tcPr>
        <w:tcBorders>
          <w:top w:val="single" w:sz="8" w:space="0" w:color="32C7A9" w:themeColor="accent5"/>
          <w:bottom w:val="single" w:sz="8" w:space="0" w:color="32C7A9" w:themeColor="accent5"/>
        </w:tcBorders>
      </w:tcPr>
    </w:tblStylePr>
    <w:tblStylePr w:type="firstCol">
      <w:rPr>
        <w:b/>
        <w:bCs/>
      </w:rPr>
    </w:tblStylePr>
    <w:tblStylePr w:type="lastCol">
      <w:rPr>
        <w:b/>
        <w:bCs/>
      </w:rPr>
      <w:tblPr/>
      <w:tcPr>
        <w:tcBorders>
          <w:top w:val="single" w:sz="8" w:space="0" w:color="32C7A9" w:themeColor="accent5"/>
          <w:bottom w:val="single" w:sz="8" w:space="0" w:color="32C7A9" w:themeColor="accent5"/>
        </w:tcBorders>
      </w:tcPr>
    </w:tblStylePr>
    <w:tblStylePr w:type="band1Vert">
      <w:tblPr/>
      <w:tcPr>
        <w:shd w:val="clear" w:color="auto" w:fill="CBF2EA" w:themeFill="accent5" w:themeFillTint="3F"/>
      </w:tcPr>
    </w:tblStylePr>
    <w:tblStylePr w:type="band1Horz">
      <w:tblPr/>
      <w:tcPr>
        <w:shd w:val="clear" w:color="auto" w:fill="CBF2EA" w:themeFill="accent5" w:themeFillTint="3F"/>
      </w:tcPr>
    </w:tblStylePr>
  </w:style>
  <w:style w:type="table" w:styleId="MediumList1-Accent6">
    <w:name w:val="Medium List 1 Accent 6"/>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4A9BDC" w:themeColor="accent6"/>
        <w:bottom w:val="single" w:sz="8" w:space="0" w:color="4A9BDC" w:themeColor="accent6"/>
      </w:tblBorders>
    </w:tblPr>
    <w:tblStylePr w:type="firstRow">
      <w:rPr>
        <w:rFonts w:asciiTheme="majorHAnsi" w:eastAsiaTheme="majorEastAsia" w:hAnsiTheme="majorHAnsi" w:cstheme="majorBidi"/>
      </w:rPr>
      <w:tblPr/>
      <w:tcPr>
        <w:tcBorders>
          <w:top w:val="nil"/>
          <w:bottom w:val="single" w:sz="8" w:space="0" w:color="4A9BDC" w:themeColor="accent6"/>
        </w:tcBorders>
      </w:tcPr>
    </w:tblStylePr>
    <w:tblStylePr w:type="lastRow">
      <w:rPr>
        <w:b/>
        <w:bCs/>
        <w:color w:val="454545" w:themeColor="text2"/>
      </w:rPr>
      <w:tblPr/>
      <w:tcPr>
        <w:tcBorders>
          <w:top w:val="single" w:sz="8" w:space="0" w:color="4A9BDC" w:themeColor="accent6"/>
          <w:bottom w:val="single" w:sz="8" w:space="0" w:color="4A9BDC" w:themeColor="accent6"/>
        </w:tcBorders>
      </w:tcPr>
    </w:tblStylePr>
    <w:tblStylePr w:type="firstCol">
      <w:rPr>
        <w:b/>
        <w:bCs/>
      </w:rPr>
    </w:tblStylePr>
    <w:tblStylePr w:type="lastCol">
      <w:rPr>
        <w:b/>
        <w:bCs/>
      </w:rPr>
      <w:tblPr/>
      <w:tcPr>
        <w:tcBorders>
          <w:top w:val="single" w:sz="8" w:space="0" w:color="4A9BDC" w:themeColor="accent6"/>
          <w:bottom w:val="single" w:sz="8" w:space="0" w:color="4A9BDC" w:themeColor="accent6"/>
        </w:tcBorders>
      </w:tcPr>
    </w:tblStylePr>
    <w:tblStylePr w:type="band1Vert">
      <w:tblPr/>
      <w:tcPr>
        <w:shd w:val="clear" w:color="auto" w:fill="D2E6F6" w:themeFill="accent6" w:themeFillTint="3F"/>
      </w:tcPr>
    </w:tblStylePr>
    <w:tblStylePr w:type="band1Horz">
      <w:tblPr/>
      <w:tcPr>
        <w:shd w:val="clear" w:color="auto" w:fill="D2E6F6" w:themeFill="accent6" w:themeFillTint="3F"/>
      </w:tcPr>
    </w:tblStylePr>
  </w:style>
  <w:style w:type="table" w:styleId="MediumList2">
    <w:name w:val="Medium Lis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F2E28" w:themeColor="accent1"/>
        <w:left w:val="single" w:sz="8" w:space="0" w:color="DF2E28" w:themeColor="accent1"/>
        <w:bottom w:val="single" w:sz="8" w:space="0" w:color="DF2E28" w:themeColor="accent1"/>
        <w:right w:val="single" w:sz="8" w:space="0" w:color="DF2E28" w:themeColor="accent1"/>
      </w:tblBorders>
    </w:tblPr>
    <w:tblStylePr w:type="firstRow">
      <w:rPr>
        <w:sz w:val="24"/>
        <w:szCs w:val="24"/>
      </w:rPr>
      <w:tblPr/>
      <w:tcPr>
        <w:tcBorders>
          <w:top w:val="nil"/>
          <w:left w:val="nil"/>
          <w:bottom w:val="single" w:sz="24" w:space="0" w:color="DF2E2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2E28" w:themeColor="accent1"/>
          <w:insideH w:val="nil"/>
          <w:insideV w:val="nil"/>
        </w:tcBorders>
        <w:shd w:val="clear" w:color="auto" w:fill="FFFFFF" w:themeFill="background1"/>
      </w:tcPr>
    </w:tblStylePr>
    <w:tblStylePr w:type="lastCol">
      <w:tblPr/>
      <w:tcPr>
        <w:tcBorders>
          <w:top w:val="nil"/>
          <w:left w:val="single" w:sz="8" w:space="0" w:color="DF2E2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AC9" w:themeFill="accent1" w:themeFillTint="3F"/>
      </w:tcPr>
    </w:tblStylePr>
    <w:tblStylePr w:type="band1Horz">
      <w:tblPr/>
      <w:tcPr>
        <w:tcBorders>
          <w:top w:val="nil"/>
          <w:bottom w:val="nil"/>
          <w:insideH w:val="nil"/>
          <w:insideV w:val="nil"/>
        </w:tcBorders>
        <w:shd w:val="clear" w:color="auto" w:fill="F7CA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801A" w:themeColor="accent2"/>
        <w:left w:val="single" w:sz="8" w:space="0" w:color="FE801A" w:themeColor="accent2"/>
        <w:bottom w:val="single" w:sz="8" w:space="0" w:color="FE801A" w:themeColor="accent2"/>
        <w:right w:val="single" w:sz="8" w:space="0" w:color="FE801A" w:themeColor="accent2"/>
      </w:tblBorders>
    </w:tblPr>
    <w:tblStylePr w:type="firstRow">
      <w:rPr>
        <w:sz w:val="24"/>
        <w:szCs w:val="24"/>
      </w:rPr>
      <w:tblPr/>
      <w:tcPr>
        <w:tcBorders>
          <w:top w:val="nil"/>
          <w:left w:val="nil"/>
          <w:bottom w:val="single" w:sz="24" w:space="0" w:color="FE80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801A" w:themeColor="accent2"/>
          <w:insideH w:val="nil"/>
          <w:insideV w:val="nil"/>
        </w:tcBorders>
        <w:shd w:val="clear" w:color="auto" w:fill="FFFFFF" w:themeFill="background1"/>
      </w:tcPr>
    </w:tblStylePr>
    <w:tblStylePr w:type="lastCol">
      <w:tblPr/>
      <w:tcPr>
        <w:tcBorders>
          <w:top w:val="nil"/>
          <w:left w:val="single" w:sz="8" w:space="0" w:color="FE80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DFC6" w:themeFill="accent2" w:themeFillTint="3F"/>
      </w:tcPr>
    </w:tblStylePr>
    <w:tblStylePr w:type="band1Horz">
      <w:tblPr/>
      <w:tcPr>
        <w:tcBorders>
          <w:top w:val="nil"/>
          <w:bottom w:val="nil"/>
          <w:insideH w:val="nil"/>
          <w:insideV w:val="nil"/>
        </w:tcBorders>
        <w:shd w:val="clear" w:color="auto" w:fill="FEDF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BF35" w:themeColor="accent3"/>
        <w:left w:val="single" w:sz="8" w:space="0" w:color="E9BF35" w:themeColor="accent3"/>
        <w:bottom w:val="single" w:sz="8" w:space="0" w:color="E9BF35" w:themeColor="accent3"/>
        <w:right w:val="single" w:sz="8" w:space="0" w:color="E9BF35" w:themeColor="accent3"/>
      </w:tblBorders>
    </w:tblPr>
    <w:tblStylePr w:type="firstRow">
      <w:rPr>
        <w:sz w:val="24"/>
        <w:szCs w:val="24"/>
      </w:rPr>
      <w:tblPr/>
      <w:tcPr>
        <w:tcBorders>
          <w:top w:val="nil"/>
          <w:left w:val="nil"/>
          <w:bottom w:val="single" w:sz="24" w:space="0" w:color="E9BF3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BF35" w:themeColor="accent3"/>
          <w:insideH w:val="nil"/>
          <w:insideV w:val="nil"/>
        </w:tcBorders>
        <w:shd w:val="clear" w:color="auto" w:fill="FFFFFF" w:themeFill="background1"/>
      </w:tcPr>
    </w:tblStylePr>
    <w:tblStylePr w:type="lastCol">
      <w:tblPr/>
      <w:tcPr>
        <w:tcBorders>
          <w:top w:val="nil"/>
          <w:left w:val="single" w:sz="8" w:space="0" w:color="E9BF3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FCC" w:themeFill="accent3" w:themeFillTint="3F"/>
      </w:tcPr>
    </w:tblStylePr>
    <w:tblStylePr w:type="band1Horz">
      <w:tblPr/>
      <w:tcPr>
        <w:tcBorders>
          <w:top w:val="nil"/>
          <w:bottom w:val="nil"/>
          <w:insideH w:val="nil"/>
          <w:insideV w:val="nil"/>
        </w:tcBorders>
        <w:shd w:val="clear" w:color="auto" w:fill="F9EFC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1BB42" w:themeColor="accent4"/>
        <w:left w:val="single" w:sz="8" w:space="0" w:color="81BB42" w:themeColor="accent4"/>
        <w:bottom w:val="single" w:sz="8" w:space="0" w:color="81BB42" w:themeColor="accent4"/>
        <w:right w:val="single" w:sz="8" w:space="0" w:color="81BB42" w:themeColor="accent4"/>
      </w:tblBorders>
    </w:tblPr>
    <w:tblStylePr w:type="firstRow">
      <w:rPr>
        <w:sz w:val="24"/>
        <w:szCs w:val="24"/>
      </w:rPr>
      <w:tblPr/>
      <w:tcPr>
        <w:tcBorders>
          <w:top w:val="nil"/>
          <w:left w:val="nil"/>
          <w:bottom w:val="single" w:sz="24" w:space="0" w:color="81BB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1BB42" w:themeColor="accent4"/>
          <w:insideH w:val="nil"/>
          <w:insideV w:val="nil"/>
        </w:tcBorders>
        <w:shd w:val="clear" w:color="auto" w:fill="FFFFFF" w:themeFill="background1"/>
      </w:tcPr>
    </w:tblStylePr>
    <w:tblStylePr w:type="lastCol">
      <w:tblPr/>
      <w:tcPr>
        <w:tcBorders>
          <w:top w:val="nil"/>
          <w:left w:val="single" w:sz="8" w:space="0" w:color="81BB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ECF" w:themeFill="accent4" w:themeFillTint="3F"/>
      </w:tcPr>
    </w:tblStylePr>
    <w:tblStylePr w:type="band1Horz">
      <w:tblPr/>
      <w:tcPr>
        <w:tcBorders>
          <w:top w:val="nil"/>
          <w:bottom w:val="nil"/>
          <w:insideH w:val="nil"/>
          <w:insideV w:val="nil"/>
        </w:tcBorders>
        <w:shd w:val="clear" w:color="auto" w:fill="DFEE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C7A9" w:themeColor="accent5"/>
        <w:left w:val="single" w:sz="8" w:space="0" w:color="32C7A9" w:themeColor="accent5"/>
        <w:bottom w:val="single" w:sz="8" w:space="0" w:color="32C7A9" w:themeColor="accent5"/>
        <w:right w:val="single" w:sz="8" w:space="0" w:color="32C7A9" w:themeColor="accent5"/>
      </w:tblBorders>
    </w:tblPr>
    <w:tblStylePr w:type="firstRow">
      <w:rPr>
        <w:sz w:val="24"/>
        <w:szCs w:val="24"/>
      </w:rPr>
      <w:tblPr/>
      <w:tcPr>
        <w:tcBorders>
          <w:top w:val="nil"/>
          <w:left w:val="nil"/>
          <w:bottom w:val="single" w:sz="24" w:space="0" w:color="32C7A9"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C7A9" w:themeColor="accent5"/>
          <w:insideH w:val="nil"/>
          <w:insideV w:val="nil"/>
        </w:tcBorders>
        <w:shd w:val="clear" w:color="auto" w:fill="FFFFFF" w:themeFill="background1"/>
      </w:tcPr>
    </w:tblStylePr>
    <w:tblStylePr w:type="lastCol">
      <w:tblPr/>
      <w:tcPr>
        <w:tcBorders>
          <w:top w:val="nil"/>
          <w:left w:val="single" w:sz="8" w:space="0" w:color="32C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F2EA" w:themeFill="accent5" w:themeFillTint="3F"/>
      </w:tcPr>
    </w:tblStylePr>
    <w:tblStylePr w:type="band1Horz">
      <w:tblPr/>
      <w:tcPr>
        <w:tcBorders>
          <w:top w:val="nil"/>
          <w:bottom w:val="nil"/>
          <w:insideH w:val="nil"/>
          <w:insideV w:val="nil"/>
        </w:tcBorders>
        <w:shd w:val="clear" w:color="auto" w:fill="CBF2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9BDC" w:themeColor="accent6"/>
        <w:left w:val="single" w:sz="8" w:space="0" w:color="4A9BDC" w:themeColor="accent6"/>
        <w:bottom w:val="single" w:sz="8" w:space="0" w:color="4A9BDC" w:themeColor="accent6"/>
        <w:right w:val="single" w:sz="8" w:space="0" w:color="4A9BDC" w:themeColor="accent6"/>
      </w:tblBorders>
    </w:tblPr>
    <w:tblStylePr w:type="firstRow">
      <w:rPr>
        <w:sz w:val="24"/>
        <w:szCs w:val="24"/>
      </w:rPr>
      <w:tblPr/>
      <w:tcPr>
        <w:tcBorders>
          <w:top w:val="nil"/>
          <w:left w:val="nil"/>
          <w:bottom w:val="single" w:sz="24" w:space="0" w:color="4A9BD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9BDC" w:themeColor="accent6"/>
          <w:insideH w:val="nil"/>
          <w:insideV w:val="nil"/>
        </w:tcBorders>
        <w:shd w:val="clear" w:color="auto" w:fill="FFFFFF" w:themeFill="background1"/>
      </w:tcPr>
    </w:tblStylePr>
    <w:tblStylePr w:type="lastCol">
      <w:tblPr/>
      <w:tcPr>
        <w:tcBorders>
          <w:top w:val="nil"/>
          <w:left w:val="single" w:sz="8" w:space="0" w:color="4A9BD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6F6" w:themeFill="accent6" w:themeFillTint="3F"/>
      </w:tcPr>
    </w:tblStylePr>
    <w:tblStylePr w:type="band1Horz">
      <w:tblPr/>
      <w:tcPr>
        <w:tcBorders>
          <w:top w:val="nil"/>
          <w:bottom w:val="nil"/>
          <w:insideH w:val="nil"/>
          <w:insideV w:val="nil"/>
        </w:tcBorders>
        <w:shd w:val="clear" w:color="auto" w:fill="D2E6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C2563"/>
    <w:pPr>
      <w:spacing w:after="0" w:line="240" w:lineRule="auto"/>
    </w:pPr>
    <w:tblPr>
      <w:tblStyleRowBandSize w:val="1"/>
      <w:tblStyleColBandSize w:val="1"/>
      <w:tblBorders>
        <w:top w:val="single" w:sz="8" w:space="0" w:color="E7615D" w:themeColor="accent1" w:themeTint="BF"/>
        <w:left w:val="single" w:sz="8" w:space="0" w:color="E7615D" w:themeColor="accent1" w:themeTint="BF"/>
        <w:bottom w:val="single" w:sz="8" w:space="0" w:color="E7615D" w:themeColor="accent1" w:themeTint="BF"/>
        <w:right w:val="single" w:sz="8" w:space="0" w:color="E7615D" w:themeColor="accent1" w:themeTint="BF"/>
        <w:insideH w:val="single" w:sz="8" w:space="0" w:color="E7615D" w:themeColor="accent1" w:themeTint="BF"/>
      </w:tblBorders>
    </w:tblPr>
    <w:tblStylePr w:type="firstRow">
      <w:pPr>
        <w:spacing w:before="0" w:after="0" w:line="240" w:lineRule="auto"/>
      </w:pPr>
      <w:rPr>
        <w:b/>
        <w:bCs/>
        <w:color w:val="FFFFFF" w:themeColor="background1"/>
      </w:rPr>
      <w:tblPr/>
      <w:tcPr>
        <w:tcBorders>
          <w:top w:val="single" w:sz="8" w:space="0" w:color="E7615D" w:themeColor="accent1" w:themeTint="BF"/>
          <w:left w:val="single" w:sz="8" w:space="0" w:color="E7615D" w:themeColor="accent1" w:themeTint="BF"/>
          <w:bottom w:val="single" w:sz="8" w:space="0" w:color="E7615D" w:themeColor="accent1" w:themeTint="BF"/>
          <w:right w:val="single" w:sz="8" w:space="0" w:color="E7615D" w:themeColor="accent1" w:themeTint="BF"/>
          <w:insideH w:val="nil"/>
          <w:insideV w:val="nil"/>
        </w:tcBorders>
        <w:shd w:val="clear" w:color="auto" w:fill="DF2E28" w:themeFill="accent1"/>
      </w:tcPr>
    </w:tblStylePr>
    <w:tblStylePr w:type="lastRow">
      <w:pPr>
        <w:spacing w:before="0" w:after="0" w:line="240" w:lineRule="auto"/>
      </w:pPr>
      <w:rPr>
        <w:b/>
        <w:bCs/>
      </w:rPr>
      <w:tblPr/>
      <w:tcPr>
        <w:tcBorders>
          <w:top w:val="double" w:sz="6" w:space="0" w:color="E7615D" w:themeColor="accent1" w:themeTint="BF"/>
          <w:left w:val="single" w:sz="8" w:space="0" w:color="E7615D" w:themeColor="accent1" w:themeTint="BF"/>
          <w:bottom w:val="single" w:sz="8" w:space="0" w:color="E7615D" w:themeColor="accent1" w:themeTint="BF"/>
          <w:right w:val="single" w:sz="8" w:space="0" w:color="E7615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AC9" w:themeFill="accent1" w:themeFillTint="3F"/>
      </w:tcPr>
    </w:tblStylePr>
    <w:tblStylePr w:type="band1Horz">
      <w:tblPr/>
      <w:tcPr>
        <w:tcBorders>
          <w:insideH w:val="nil"/>
          <w:insideV w:val="nil"/>
        </w:tcBorders>
        <w:shd w:val="clear" w:color="auto" w:fill="F7CA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C2563"/>
    <w:pPr>
      <w:spacing w:after="0" w:line="240" w:lineRule="auto"/>
    </w:pPr>
    <w:tblPr>
      <w:tblStyleRowBandSize w:val="1"/>
      <w:tblStyleColBandSize w:val="1"/>
      <w:tblBorders>
        <w:top w:val="single" w:sz="8" w:space="0" w:color="FE9F53" w:themeColor="accent2" w:themeTint="BF"/>
        <w:left w:val="single" w:sz="8" w:space="0" w:color="FE9F53" w:themeColor="accent2" w:themeTint="BF"/>
        <w:bottom w:val="single" w:sz="8" w:space="0" w:color="FE9F53" w:themeColor="accent2" w:themeTint="BF"/>
        <w:right w:val="single" w:sz="8" w:space="0" w:color="FE9F53" w:themeColor="accent2" w:themeTint="BF"/>
        <w:insideH w:val="single" w:sz="8" w:space="0" w:color="FE9F53" w:themeColor="accent2" w:themeTint="BF"/>
      </w:tblBorders>
    </w:tblPr>
    <w:tblStylePr w:type="firstRow">
      <w:pPr>
        <w:spacing w:before="0" w:after="0" w:line="240" w:lineRule="auto"/>
      </w:pPr>
      <w:rPr>
        <w:b/>
        <w:bCs/>
        <w:color w:val="FFFFFF" w:themeColor="background1"/>
      </w:rPr>
      <w:tblPr/>
      <w:tcPr>
        <w:tcBorders>
          <w:top w:val="single" w:sz="8" w:space="0" w:color="FE9F53" w:themeColor="accent2" w:themeTint="BF"/>
          <w:left w:val="single" w:sz="8" w:space="0" w:color="FE9F53" w:themeColor="accent2" w:themeTint="BF"/>
          <w:bottom w:val="single" w:sz="8" w:space="0" w:color="FE9F53" w:themeColor="accent2" w:themeTint="BF"/>
          <w:right w:val="single" w:sz="8" w:space="0" w:color="FE9F53" w:themeColor="accent2" w:themeTint="BF"/>
          <w:insideH w:val="nil"/>
          <w:insideV w:val="nil"/>
        </w:tcBorders>
        <w:shd w:val="clear" w:color="auto" w:fill="FE801A" w:themeFill="accent2"/>
      </w:tcPr>
    </w:tblStylePr>
    <w:tblStylePr w:type="lastRow">
      <w:pPr>
        <w:spacing w:before="0" w:after="0" w:line="240" w:lineRule="auto"/>
      </w:pPr>
      <w:rPr>
        <w:b/>
        <w:bCs/>
      </w:rPr>
      <w:tblPr/>
      <w:tcPr>
        <w:tcBorders>
          <w:top w:val="double" w:sz="6" w:space="0" w:color="FE9F53" w:themeColor="accent2" w:themeTint="BF"/>
          <w:left w:val="single" w:sz="8" w:space="0" w:color="FE9F53" w:themeColor="accent2" w:themeTint="BF"/>
          <w:bottom w:val="single" w:sz="8" w:space="0" w:color="FE9F53" w:themeColor="accent2" w:themeTint="BF"/>
          <w:right w:val="single" w:sz="8" w:space="0" w:color="FE9F5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DFC6" w:themeFill="accent2" w:themeFillTint="3F"/>
      </w:tcPr>
    </w:tblStylePr>
    <w:tblStylePr w:type="band1Horz">
      <w:tblPr/>
      <w:tcPr>
        <w:tcBorders>
          <w:insideH w:val="nil"/>
          <w:insideV w:val="nil"/>
        </w:tcBorders>
        <w:shd w:val="clear" w:color="auto" w:fill="FEDF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C2563"/>
    <w:pPr>
      <w:spacing w:after="0" w:line="240" w:lineRule="auto"/>
    </w:pPr>
    <w:tblPr>
      <w:tblStyleRowBandSize w:val="1"/>
      <w:tblStyleColBandSize w:val="1"/>
      <w:tblBorders>
        <w:top w:val="single" w:sz="8" w:space="0" w:color="EECE67" w:themeColor="accent3" w:themeTint="BF"/>
        <w:left w:val="single" w:sz="8" w:space="0" w:color="EECE67" w:themeColor="accent3" w:themeTint="BF"/>
        <w:bottom w:val="single" w:sz="8" w:space="0" w:color="EECE67" w:themeColor="accent3" w:themeTint="BF"/>
        <w:right w:val="single" w:sz="8" w:space="0" w:color="EECE67" w:themeColor="accent3" w:themeTint="BF"/>
        <w:insideH w:val="single" w:sz="8" w:space="0" w:color="EECE67" w:themeColor="accent3" w:themeTint="BF"/>
      </w:tblBorders>
    </w:tblPr>
    <w:tblStylePr w:type="firstRow">
      <w:pPr>
        <w:spacing w:before="0" w:after="0" w:line="240" w:lineRule="auto"/>
      </w:pPr>
      <w:rPr>
        <w:b/>
        <w:bCs/>
        <w:color w:val="FFFFFF" w:themeColor="background1"/>
      </w:rPr>
      <w:tblPr/>
      <w:tcPr>
        <w:tcBorders>
          <w:top w:val="single" w:sz="8" w:space="0" w:color="EECE67" w:themeColor="accent3" w:themeTint="BF"/>
          <w:left w:val="single" w:sz="8" w:space="0" w:color="EECE67" w:themeColor="accent3" w:themeTint="BF"/>
          <w:bottom w:val="single" w:sz="8" w:space="0" w:color="EECE67" w:themeColor="accent3" w:themeTint="BF"/>
          <w:right w:val="single" w:sz="8" w:space="0" w:color="EECE67" w:themeColor="accent3" w:themeTint="BF"/>
          <w:insideH w:val="nil"/>
          <w:insideV w:val="nil"/>
        </w:tcBorders>
        <w:shd w:val="clear" w:color="auto" w:fill="E9BF35" w:themeFill="accent3"/>
      </w:tcPr>
    </w:tblStylePr>
    <w:tblStylePr w:type="lastRow">
      <w:pPr>
        <w:spacing w:before="0" w:after="0" w:line="240" w:lineRule="auto"/>
      </w:pPr>
      <w:rPr>
        <w:b/>
        <w:bCs/>
      </w:rPr>
      <w:tblPr/>
      <w:tcPr>
        <w:tcBorders>
          <w:top w:val="double" w:sz="6" w:space="0" w:color="EECE67" w:themeColor="accent3" w:themeTint="BF"/>
          <w:left w:val="single" w:sz="8" w:space="0" w:color="EECE67" w:themeColor="accent3" w:themeTint="BF"/>
          <w:bottom w:val="single" w:sz="8" w:space="0" w:color="EECE67" w:themeColor="accent3" w:themeTint="BF"/>
          <w:right w:val="single" w:sz="8" w:space="0" w:color="EECE6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FCC" w:themeFill="accent3" w:themeFillTint="3F"/>
      </w:tcPr>
    </w:tblStylePr>
    <w:tblStylePr w:type="band1Horz">
      <w:tblPr/>
      <w:tcPr>
        <w:tcBorders>
          <w:insideH w:val="nil"/>
          <w:insideV w:val="nil"/>
        </w:tcBorders>
        <w:shd w:val="clear" w:color="auto" w:fill="F9EFC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C2563"/>
    <w:pPr>
      <w:spacing w:after="0" w:line="240" w:lineRule="auto"/>
    </w:pPr>
    <w:tblPr>
      <w:tblStyleRowBandSize w:val="1"/>
      <w:tblStyleColBandSize w:val="1"/>
      <w:tblBorders>
        <w:top w:val="single" w:sz="8" w:space="0" w:color="A0CC70" w:themeColor="accent4" w:themeTint="BF"/>
        <w:left w:val="single" w:sz="8" w:space="0" w:color="A0CC70" w:themeColor="accent4" w:themeTint="BF"/>
        <w:bottom w:val="single" w:sz="8" w:space="0" w:color="A0CC70" w:themeColor="accent4" w:themeTint="BF"/>
        <w:right w:val="single" w:sz="8" w:space="0" w:color="A0CC70" w:themeColor="accent4" w:themeTint="BF"/>
        <w:insideH w:val="single" w:sz="8" w:space="0" w:color="A0CC70" w:themeColor="accent4" w:themeTint="BF"/>
      </w:tblBorders>
    </w:tblPr>
    <w:tblStylePr w:type="firstRow">
      <w:pPr>
        <w:spacing w:before="0" w:after="0" w:line="240" w:lineRule="auto"/>
      </w:pPr>
      <w:rPr>
        <w:b/>
        <w:bCs/>
        <w:color w:val="FFFFFF" w:themeColor="background1"/>
      </w:rPr>
      <w:tblPr/>
      <w:tcPr>
        <w:tcBorders>
          <w:top w:val="single" w:sz="8" w:space="0" w:color="A0CC70" w:themeColor="accent4" w:themeTint="BF"/>
          <w:left w:val="single" w:sz="8" w:space="0" w:color="A0CC70" w:themeColor="accent4" w:themeTint="BF"/>
          <w:bottom w:val="single" w:sz="8" w:space="0" w:color="A0CC70" w:themeColor="accent4" w:themeTint="BF"/>
          <w:right w:val="single" w:sz="8" w:space="0" w:color="A0CC70" w:themeColor="accent4" w:themeTint="BF"/>
          <w:insideH w:val="nil"/>
          <w:insideV w:val="nil"/>
        </w:tcBorders>
        <w:shd w:val="clear" w:color="auto" w:fill="81BB42" w:themeFill="accent4"/>
      </w:tcPr>
    </w:tblStylePr>
    <w:tblStylePr w:type="lastRow">
      <w:pPr>
        <w:spacing w:before="0" w:after="0" w:line="240" w:lineRule="auto"/>
      </w:pPr>
      <w:rPr>
        <w:b/>
        <w:bCs/>
      </w:rPr>
      <w:tblPr/>
      <w:tcPr>
        <w:tcBorders>
          <w:top w:val="double" w:sz="6" w:space="0" w:color="A0CC70" w:themeColor="accent4" w:themeTint="BF"/>
          <w:left w:val="single" w:sz="8" w:space="0" w:color="A0CC70" w:themeColor="accent4" w:themeTint="BF"/>
          <w:bottom w:val="single" w:sz="8" w:space="0" w:color="A0CC70" w:themeColor="accent4" w:themeTint="BF"/>
          <w:right w:val="single" w:sz="8" w:space="0" w:color="A0CC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ECF" w:themeFill="accent4" w:themeFillTint="3F"/>
      </w:tcPr>
    </w:tblStylePr>
    <w:tblStylePr w:type="band1Horz">
      <w:tblPr/>
      <w:tcPr>
        <w:tcBorders>
          <w:insideH w:val="nil"/>
          <w:insideV w:val="nil"/>
        </w:tcBorders>
        <w:shd w:val="clear" w:color="auto" w:fill="DFEE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C2563"/>
    <w:pPr>
      <w:spacing w:after="0" w:line="240" w:lineRule="auto"/>
    </w:pPr>
    <w:tblPr>
      <w:tblStyleRowBandSize w:val="1"/>
      <w:tblStyleColBandSize w:val="1"/>
      <w:tblBorders>
        <w:top w:val="single" w:sz="8" w:space="0" w:color="62D7BF" w:themeColor="accent5" w:themeTint="BF"/>
        <w:left w:val="single" w:sz="8" w:space="0" w:color="62D7BF" w:themeColor="accent5" w:themeTint="BF"/>
        <w:bottom w:val="single" w:sz="8" w:space="0" w:color="62D7BF" w:themeColor="accent5" w:themeTint="BF"/>
        <w:right w:val="single" w:sz="8" w:space="0" w:color="62D7BF" w:themeColor="accent5" w:themeTint="BF"/>
        <w:insideH w:val="single" w:sz="8" w:space="0" w:color="62D7BF" w:themeColor="accent5" w:themeTint="BF"/>
      </w:tblBorders>
    </w:tblPr>
    <w:tblStylePr w:type="firstRow">
      <w:pPr>
        <w:spacing w:before="0" w:after="0" w:line="240" w:lineRule="auto"/>
      </w:pPr>
      <w:rPr>
        <w:b/>
        <w:bCs/>
        <w:color w:val="FFFFFF" w:themeColor="background1"/>
      </w:rPr>
      <w:tblPr/>
      <w:tcPr>
        <w:tcBorders>
          <w:top w:val="single" w:sz="8" w:space="0" w:color="62D7BF" w:themeColor="accent5" w:themeTint="BF"/>
          <w:left w:val="single" w:sz="8" w:space="0" w:color="62D7BF" w:themeColor="accent5" w:themeTint="BF"/>
          <w:bottom w:val="single" w:sz="8" w:space="0" w:color="62D7BF" w:themeColor="accent5" w:themeTint="BF"/>
          <w:right w:val="single" w:sz="8" w:space="0" w:color="62D7BF" w:themeColor="accent5" w:themeTint="BF"/>
          <w:insideH w:val="nil"/>
          <w:insideV w:val="nil"/>
        </w:tcBorders>
        <w:shd w:val="clear" w:color="auto" w:fill="32C7A9" w:themeFill="accent5"/>
      </w:tcPr>
    </w:tblStylePr>
    <w:tblStylePr w:type="lastRow">
      <w:pPr>
        <w:spacing w:before="0" w:after="0" w:line="240" w:lineRule="auto"/>
      </w:pPr>
      <w:rPr>
        <w:b/>
        <w:bCs/>
      </w:rPr>
      <w:tblPr/>
      <w:tcPr>
        <w:tcBorders>
          <w:top w:val="double" w:sz="6" w:space="0" w:color="62D7BF" w:themeColor="accent5" w:themeTint="BF"/>
          <w:left w:val="single" w:sz="8" w:space="0" w:color="62D7BF" w:themeColor="accent5" w:themeTint="BF"/>
          <w:bottom w:val="single" w:sz="8" w:space="0" w:color="62D7BF" w:themeColor="accent5" w:themeTint="BF"/>
          <w:right w:val="single" w:sz="8" w:space="0" w:color="62D7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F2EA" w:themeFill="accent5" w:themeFillTint="3F"/>
      </w:tcPr>
    </w:tblStylePr>
    <w:tblStylePr w:type="band1Horz">
      <w:tblPr/>
      <w:tcPr>
        <w:tcBorders>
          <w:insideH w:val="nil"/>
          <w:insideV w:val="nil"/>
        </w:tcBorders>
        <w:shd w:val="clear" w:color="auto" w:fill="CBF2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C2563"/>
    <w:pPr>
      <w:spacing w:after="0" w:line="240" w:lineRule="auto"/>
    </w:pPr>
    <w:tblPr>
      <w:tblStyleRowBandSize w:val="1"/>
      <w:tblStyleColBandSize w:val="1"/>
      <w:tblBorders>
        <w:top w:val="single" w:sz="8" w:space="0" w:color="77B3E4" w:themeColor="accent6" w:themeTint="BF"/>
        <w:left w:val="single" w:sz="8" w:space="0" w:color="77B3E4" w:themeColor="accent6" w:themeTint="BF"/>
        <w:bottom w:val="single" w:sz="8" w:space="0" w:color="77B3E4" w:themeColor="accent6" w:themeTint="BF"/>
        <w:right w:val="single" w:sz="8" w:space="0" w:color="77B3E4" w:themeColor="accent6" w:themeTint="BF"/>
        <w:insideH w:val="single" w:sz="8" w:space="0" w:color="77B3E4" w:themeColor="accent6" w:themeTint="BF"/>
      </w:tblBorders>
    </w:tblPr>
    <w:tblStylePr w:type="firstRow">
      <w:pPr>
        <w:spacing w:before="0" w:after="0" w:line="240" w:lineRule="auto"/>
      </w:pPr>
      <w:rPr>
        <w:b/>
        <w:bCs/>
        <w:color w:val="FFFFFF" w:themeColor="background1"/>
      </w:rPr>
      <w:tblPr/>
      <w:tcPr>
        <w:tcBorders>
          <w:top w:val="single" w:sz="8" w:space="0" w:color="77B3E4" w:themeColor="accent6" w:themeTint="BF"/>
          <w:left w:val="single" w:sz="8" w:space="0" w:color="77B3E4" w:themeColor="accent6" w:themeTint="BF"/>
          <w:bottom w:val="single" w:sz="8" w:space="0" w:color="77B3E4" w:themeColor="accent6" w:themeTint="BF"/>
          <w:right w:val="single" w:sz="8" w:space="0" w:color="77B3E4" w:themeColor="accent6" w:themeTint="BF"/>
          <w:insideH w:val="nil"/>
          <w:insideV w:val="nil"/>
        </w:tcBorders>
        <w:shd w:val="clear" w:color="auto" w:fill="4A9BDC" w:themeFill="accent6"/>
      </w:tcPr>
    </w:tblStylePr>
    <w:tblStylePr w:type="lastRow">
      <w:pPr>
        <w:spacing w:before="0" w:after="0" w:line="240" w:lineRule="auto"/>
      </w:pPr>
      <w:rPr>
        <w:b/>
        <w:bCs/>
      </w:rPr>
      <w:tblPr/>
      <w:tcPr>
        <w:tcBorders>
          <w:top w:val="double" w:sz="6" w:space="0" w:color="77B3E4" w:themeColor="accent6" w:themeTint="BF"/>
          <w:left w:val="single" w:sz="8" w:space="0" w:color="77B3E4" w:themeColor="accent6" w:themeTint="BF"/>
          <w:bottom w:val="single" w:sz="8" w:space="0" w:color="77B3E4" w:themeColor="accent6" w:themeTint="BF"/>
          <w:right w:val="single" w:sz="8" w:space="0" w:color="77B3E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E6F6" w:themeFill="accent6" w:themeFillTint="3F"/>
      </w:tcPr>
    </w:tblStylePr>
    <w:tblStylePr w:type="band1Horz">
      <w:tblPr/>
      <w:tcPr>
        <w:tcBorders>
          <w:insideH w:val="nil"/>
          <w:insideV w:val="nil"/>
        </w:tcBorders>
        <w:shd w:val="clear" w:color="auto" w:fill="D2E6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2E2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F2E28" w:themeFill="accent1"/>
      </w:tcPr>
    </w:tblStylePr>
    <w:tblStylePr w:type="lastCol">
      <w:rPr>
        <w:b/>
        <w:bCs/>
        <w:color w:val="FFFFFF" w:themeColor="background1"/>
      </w:rPr>
      <w:tblPr/>
      <w:tcPr>
        <w:tcBorders>
          <w:left w:val="nil"/>
          <w:right w:val="nil"/>
          <w:insideH w:val="nil"/>
          <w:insideV w:val="nil"/>
        </w:tcBorders>
        <w:shd w:val="clear" w:color="auto" w:fill="DF2E2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80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801A" w:themeFill="accent2"/>
      </w:tcPr>
    </w:tblStylePr>
    <w:tblStylePr w:type="lastCol">
      <w:rPr>
        <w:b/>
        <w:bCs/>
        <w:color w:val="FFFFFF" w:themeColor="background1"/>
      </w:rPr>
      <w:tblPr/>
      <w:tcPr>
        <w:tcBorders>
          <w:left w:val="nil"/>
          <w:right w:val="nil"/>
          <w:insideH w:val="nil"/>
          <w:insideV w:val="nil"/>
        </w:tcBorders>
        <w:shd w:val="clear" w:color="auto" w:fill="FE80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BF3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9BF35" w:themeFill="accent3"/>
      </w:tcPr>
    </w:tblStylePr>
    <w:tblStylePr w:type="lastCol">
      <w:rPr>
        <w:b/>
        <w:bCs/>
        <w:color w:val="FFFFFF" w:themeColor="background1"/>
      </w:rPr>
      <w:tblPr/>
      <w:tcPr>
        <w:tcBorders>
          <w:left w:val="nil"/>
          <w:right w:val="nil"/>
          <w:insideH w:val="nil"/>
          <w:insideV w:val="nil"/>
        </w:tcBorders>
        <w:shd w:val="clear" w:color="auto" w:fill="E9BF3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1BB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1BB42" w:themeFill="accent4"/>
      </w:tcPr>
    </w:tblStylePr>
    <w:tblStylePr w:type="lastCol">
      <w:rPr>
        <w:b/>
        <w:bCs/>
        <w:color w:val="FFFFFF" w:themeColor="background1"/>
      </w:rPr>
      <w:tblPr/>
      <w:tcPr>
        <w:tcBorders>
          <w:left w:val="nil"/>
          <w:right w:val="nil"/>
          <w:insideH w:val="nil"/>
          <w:insideV w:val="nil"/>
        </w:tcBorders>
        <w:shd w:val="clear" w:color="auto" w:fill="81BB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C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2C7A9" w:themeFill="accent5"/>
      </w:tcPr>
    </w:tblStylePr>
    <w:tblStylePr w:type="lastCol">
      <w:rPr>
        <w:b/>
        <w:bCs/>
        <w:color w:val="FFFFFF" w:themeColor="background1"/>
      </w:rPr>
      <w:tblPr/>
      <w:tcPr>
        <w:tcBorders>
          <w:left w:val="nil"/>
          <w:right w:val="nil"/>
          <w:insideH w:val="nil"/>
          <w:insideV w:val="nil"/>
        </w:tcBorders>
        <w:shd w:val="clear" w:color="auto" w:fill="32C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9BD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9BDC" w:themeFill="accent6"/>
      </w:tcPr>
    </w:tblStylePr>
    <w:tblStylePr w:type="lastCol">
      <w:rPr>
        <w:b/>
        <w:bCs/>
        <w:color w:val="FFFFFF" w:themeColor="background1"/>
      </w:rPr>
      <w:tblPr/>
      <w:tcPr>
        <w:tcBorders>
          <w:left w:val="nil"/>
          <w:right w:val="nil"/>
          <w:insideH w:val="nil"/>
          <w:insideV w:val="nil"/>
        </w:tcBorders>
        <w:shd w:val="clear" w:color="auto" w:fill="4A9BD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MessageHeaderChar">
    <w:name w:val="Message Header Char"/>
    <w:basedOn w:val="DefaultParagraphFont"/>
    <w:link w:val="MessageHeader"/>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NormalWeb">
    <w:name w:val="Normal (Web)"/>
    <w:basedOn w:val="Normal"/>
    <w:uiPriority w:val="99"/>
    <w:semiHidden/>
    <w:unhideWhenUsed/>
    <w:rsid w:val="002C2563"/>
    <w:rPr>
      <w:rFonts w:ascii="Times New Roman" w:hAnsi="Times New Roman" w:cs="Times New Roman"/>
      <w:sz w:val="24"/>
      <w:szCs w:val="24"/>
    </w:rPr>
  </w:style>
  <w:style w:type="paragraph" w:styleId="NormalIndent">
    <w:name w:val="Normal Indent"/>
    <w:basedOn w:val="Normal"/>
    <w:uiPriority w:val="99"/>
    <w:semiHidden/>
    <w:unhideWhenUsed/>
    <w:rsid w:val="002C2563"/>
    <w:pPr>
      <w:ind w:left="720"/>
    </w:pPr>
  </w:style>
  <w:style w:type="paragraph" w:styleId="NoteHeading">
    <w:name w:val="Note Heading"/>
    <w:basedOn w:val="Normal"/>
    <w:next w:val="Normal"/>
    <w:link w:val="NoteHeadingChar"/>
    <w:uiPriority w:val="99"/>
    <w:semiHidden/>
    <w:unhideWhenUsed/>
    <w:rsid w:val="002C2563"/>
    <w:pPr>
      <w:spacing w:after="0" w:line="240" w:lineRule="auto"/>
    </w:pPr>
  </w:style>
  <w:style w:type="character" w:customStyle="1" w:styleId="NoteHeadingChar">
    <w:name w:val="Note Heading Char"/>
    <w:basedOn w:val="DefaultParagraphFont"/>
    <w:link w:val="NoteHeading"/>
    <w:uiPriority w:val="99"/>
    <w:semiHidden/>
    <w:rsid w:val="002C2563"/>
  </w:style>
  <w:style w:type="character" w:styleId="PageNumber">
    <w:name w:val="page number"/>
    <w:basedOn w:val="DefaultParagraphFont"/>
    <w:uiPriority w:val="99"/>
    <w:semiHidden/>
    <w:unhideWhenUsed/>
    <w:rsid w:val="002C2563"/>
  </w:style>
  <w:style w:type="table" w:styleId="PlainTable1">
    <w:name w:val="Plain Table 1"/>
    <w:basedOn w:val="TableNormal"/>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C2563"/>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2C2563"/>
    <w:rPr>
      <w:rFonts w:ascii="Consolas" w:hAnsi="Consolas"/>
      <w:szCs w:val="21"/>
    </w:rPr>
  </w:style>
  <w:style w:type="paragraph" w:styleId="Quote">
    <w:name w:val="Quote"/>
    <w:basedOn w:val="Normal"/>
    <w:next w:val="Normal"/>
    <w:link w:val="QuoteChar"/>
    <w:uiPriority w:val="29"/>
    <w:qFormat/>
    <w:rsid w:val="00E8226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82260"/>
    <w:rPr>
      <w:i/>
      <w:iCs/>
    </w:rPr>
  </w:style>
  <w:style w:type="character" w:styleId="Strong">
    <w:name w:val="Strong"/>
    <w:basedOn w:val="DefaultParagraphFont"/>
    <w:uiPriority w:val="22"/>
    <w:qFormat/>
    <w:rsid w:val="00E82260"/>
    <w:rPr>
      <w:b/>
      <w:bCs/>
    </w:rPr>
  </w:style>
  <w:style w:type="paragraph" w:styleId="Subtitle">
    <w:name w:val="Subtitle"/>
    <w:basedOn w:val="Normal"/>
    <w:next w:val="Normal"/>
    <w:link w:val="SubtitleChar"/>
    <w:uiPriority w:val="11"/>
    <w:qFormat/>
    <w:rsid w:val="00E8226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82260"/>
    <w:rPr>
      <w:rFonts w:asciiTheme="majorHAnsi" w:eastAsiaTheme="majorEastAsia" w:hAnsiTheme="majorHAnsi" w:cstheme="majorBidi"/>
      <w:color w:val="404040" w:themeColor="text1" w:themeTint="BF"/>
      <w:sz w:val="30"/>
      <w:szCs w:val="30"/>
    </w:rPr>
  </w:style>
  <w:style w:type="character" w:styleId="SubtleEmphasis">
    <w:name w:val="Subtle Emphasis"/>
    <w:basedOn w:val="DefaultParagraphFont"/>
    <w:uiPriority w:val="19"/>
    <w:qFormat/>
    <w:rsid w:val="00E82260"/>
    <w:rPr>
      <w:i/>
      <w:iCs/>
      <w:color w:val="595959" w:themeColor="text1" w:themeTint="A6"/>
    </w:rPr>
  </w:style>
  <w:style w:type="character" w:styleId="SubtleReference">
    <w:name w:val="Subtle Reference"/>
    <w:basedOn w:val="DefaultParagraphFont"/>
    <w:uiPriority w:val="31"/>
    <w:qFormat/>
    <w:rsid w:val="00E82260"/>
    <w:rPr>
      <w:smallCaps/>
      <w:color w:val="404040" w:themeColor="text1" w:themeTint="BF"/>
    </w:rPr>
  </w:style>
  <w:style w:type="table" w:styleId="Table3Deffects1">
    <w:name w:val="Table 3D effects 1"/>
    <w:basedOn w:val="TableNormal"/>
    <w:uiPriority w:val="99"/>
    <w:semiHidden/>
    <w:unhideWhenUsed/>
    <w:rsid w:val="002C256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C256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C256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C256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C256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C25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C256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C256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C256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C256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C256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C256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C256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C25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C25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C256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C256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C256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C256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C256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C256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C256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C256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C256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C256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C2563"/>
    <w:pPr>
      <w:spacing w:after="0"/>
      <w:ind w:left="220" w:hanging="220"/>
    </w:pPr>
  </w:style>
  <w:style w:type="paragraph" w:styleId="TableofFigures">
    <w:name w:val="table of figures"/>
    <w:basedOn w:val="Normal"/>
    <w:next w:val="Normal"/>
    <w:uiPriority w:val="99"/>
    <w:semiHidden/>
    <w:unhideWhenUsed/>
    <w:rsid w:val="002C2563"/>
    <w:pPr>
      <w:spacing w:after="0"/>
    </w:pPr>
  </w:style>
  <w:style w:type="table" w:styleId="TableProfessional">
    <w:name w:val="Table Professional"/>
    <w:basedOn w:val="TableNormal"/>
    <w:uiPriority w:val="99"/>
    <w:semiHidden/>
    <w:unhideWhenUsed/>
    <w:rsid w:val="002C25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C256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C256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C256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C256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C256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E82260"/>
    <w:pPr>
      <w:spacing w:after="0" w:line="240" w:lineRule="auto"/>
      <w:contextualSpacing/>
    </w:pPr>
    <w:rPr>
      <w:rFonts w:asciiTheme="majorHAnsi" w:eastAsiaTheme="majorEastAsia" w:hAnsiTheme="majorHAnsi" w:cstheme="majorBidi"/>
      <w:color w:val="AB1E19" w:themeColor="accent1" w:themeShade="BF"/>
      <w:spacing w:val="-7"/>
      <w:sz w:val="80"/>
      <w:szCs w:val="80"/>
    </w:rPr>
  </w:style>
  <w:style w:type="character" w:customStyle="1" w:styleId="TitleChar">
    <w:name w:val="Title Char"/>
    <w:basedOn w:val="DefaultParagraphFont"/>
    <w:link w:val="Title"/>
    <w:uiPriority w:val="10"/>
    <w:rsid w:val="00E82260"/>
    <w:rPr>
      <w:rFonts w:asciiTheme="majorHAnsi" w:eastAsiaTheme="majorEastAsia" w:hAnsiTheme="majorHAnsi" w:cstheme="majorBidi"/>
      <w:color w:val="AB1E19" w:themeColor="accent1" w:themeShade="BF"/>
      <w:spacing w:val="-7"/>
      <w:sz w:val="80"/>
      <w:szCs w:val="80"/>
    </w:rPr>
  </w:style>
  <w:style w:type="paragraph" w:styleId="TOAHeading">
    <w:name w:val="toa heading"/>
    <w:basedOn w:val="Normal"/>
    <w:next w:val="Normal"/>
    <w:uiPriority w:val="99"/>
    <w:semiHidden/>
    <w:unhideWhenUsed/>
    <w:rsid w:val="002C25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C2563"/>
    <w:pPr>
      <w:spacing w:after="100"/>
    </w:pPr>
  </w:style>
  <w:style w:type="paragraph" w:styleId="TOC2">
    <w:name w:val="toc 2"/>
    <w:basedOn w:val="Normal"/>
    <w:next w:val="Normal"/>
    <w:autoRedefine/>
    <w:uiPriority w:val="39"/>
    <w:semiHidden/>
    <w:unhideWhenUsed/>
    <w:rsid w:val="002C2563"/>
    <w:pPr>
      <w:spacing w:after="100"/>
      <w:ind w:left="220"/>
    </w:pPr>
  </w:style>
  <w:style w:type="paragraph" w:styleId="TOC3">
    <w:name w:val="toc 3"/>
    <w:basedOn w:val="Normal"/>
    <w:next w:val="Normal"/>
    <w:autoRedefine/>
    <w:uiPriority w:val="39"/>
    <w:semiHidden/>
    <w:unhideWhenUsed/>
    <w:rsid w:val="002C2563"/>
    <w:pPr>
      <w:spacing w:after="100"/>
      <w:ind w:left="440"/>
    </w:pPr>
  </w:style>
  <w:style w:type="paragraph" w:styleId="TOC4">
    <w:name w:val="toc 4"/>
    <w:basedOn w:val="Normal"/>
    <w:next w:val="Normal"/>
    <w:autoRedefine/>
    <w:uiPriority w:val="39"/>
    <w:semiHidden/>
    <w:unhideWhenUsed/>
    <w:rsid w:val="002C2563"/>
    <w:pPr>
      <w:spacing w:after="100"/>
      <w:ind w:left="660"/>
    </w:pPr>
  </w:style>
  <w:style w:type="paragraph" w:styleId="TOC5">
    <w:name w:val="toc 5"/>
    <w:basedOn w:val="Normal"/>
    <w:next w:val="Normal"/>
    <w:autoRedefine/>
    <w:uiPriority w:val="39"/>
    <w:semiHidden/>
    <w:unhideWhenUsed/>
    <w:rsid w:val="002C2563"/>
    <w:pPr>
      <w:spacing w:after="100"/>
      <w:ind w:left="880"/>
    </w:pPr>
  </w:style>
  <w:style w:type="paragraph" w:styleId="TOC6">
    <w:name w:val="toc 6"/>
    <w:basedOn w:val="Normal"/>
    <w:next w:val="Normal"/>
    <w:autoRedefine/>
    <w:uiPriority w:val="39"/>
    <w:semiHidden/>
    <w:unhideWhenUsed/>
    <w:rsid w:val="002C2563"/>
    <w:pPr>
      <w:spacing w:after="100"/>
      <w:ind w:left="1100"/>
    </w:pPr>
  </w:style>
  <w:style w:type="paragraph" w:styleId="TOC7">
    <w:name w:val="toc 7"/>
    <w:basedOn w:val="Normal"/>
    <w:next w:val="Normal"/>
    <w:autoRedefine/>
    <w:uiPriority w:val="39"/>
    <w:semiHidden/>
    <w:unhideWhenUsed/>
    <w:rsid w:val="002C2563"/>
    <w:pPr>
      <w:spacing w:after="100"/>
      <w:ind w:left="1320"/>
    </w:pPr>
  </w:style>
  <w:style w:type="paragraph" w:styleId="TOC8">
    <w:name w:val="toc 8"/>
    <w:basedOn w:val="Normal"/>
    <w:next w:val="Normal"/>
    <w:autoRedefine/>
    <w:uiPriority w:val="39"/>
    <w:semiHidden/>
    <w:unhideWhenUsed/>
    <w:rsid w:val="002C2563"/>
    <w:pPr>
      <w:spacing w:after="100"/>
      <w:ind w:left="1540"/>
    </w:pPr>
  </w:style>
  <w:style w:type="paragraph" w:styleId="TOC9">
    <w:name w:val="toc 9"/>
    <w:basedOn w:val="Normal"/>
    <w:next w:val="Normal"/>
    <w:autoRedefine/>
    <w:uiPriority w:val="39"/>
    <w:semiHidden/>
    <w:unhideWhenUsed/>
    <w:rsid w:val="002C2563"/>
    <w:pPr>
      <w:spacing w:after="100"/>
      <w:ind w:left="1760"/>
    </w:pPr>
  </w:style>
  <w:style w:type="paragraph" w:styleId="TOCHeading">
    <w:name w:val="TOC Heading"/>
    <w:basedOn w:val="Heading1"/>
    <w:next w:val="Normal"/>
    <w:uiPriority w:val="39"/>
    <w:semiHidden/>
    <w:unhideWhenUsed/>
    <w:qFormat/>
    <w:rsid w:val="00E82260"/>
    <w:pPr>
      <w:outlineLvl w:val="9"/>
    </w:pPr>
  </w:style>
  <w:style w:type="paragraph" w:styleId="Salutation">
    <w:name w:val="Salutation"/>
    <w:basedOn w:val="Normal"/>
    <w:next w:val="Normal"/>
    <w:link w:val="SalutationChar"/>
    <w:uiPriority w:val="4"/>
    <w:rsid w:val="00156EF1"/>
  </w:style>
  <w:style w:type="character" w:customStyle="1" w:styleId="SalutationChar">
    <w:name w:val="Salutation Char"/>
    <w:basedOn w:val="DefaultParagraphFont"/>
    <w:link w:val="Salutation"/>
    <w:uiPriority w:val="4"/>
    <w:rsid w:val="00156EF1"/>
  </w:style>
  <w:style w:type="paragraph" w:styleId="NoSpacing">
    <w:name w:val="No Spacing"/>
    <w:uiPriority w:val="1"/>
    <w:qFormat/>
    <w:rsid w:val="00E82260"/>
    <w:pPr>
      <w:spacing w:after="0" w:line="240" w:lineRule="auto"/>
    </w:pPr>
  </w:style>
  <w:style w:type="paragraph" w:customStyle="1" w:styleId="TheIntegrationCompany">
    <w:name w:val="The Integration Company"/>
    <w:basedOn w:val="Heading7"/>
    <w:link w:val="TheIntegrationCompanyChar"/>
    <w:qFormat/>
    <w:rsid w:val="00E82260"/>
    <w:pPr>
      <w:jc w:val="center"/>
    </w:pPr>
    <w:rPr>
      <w:rFonts w:ascii="Colonna MT" w:hAnsi="Colonna MT"/>
      <w:color w:val="FFC000"/>
      <w:sz w:val="36"/>
    </w:rPr>
  </w:style>
  <w:style w:type="character" w:customStyle="1" w:styleId="TheIntegrationCompanyChar">
    <w:name w:val="The Integration Company Char"/>
    <w:basedOn w:val="Heading7Char"/>
    <w:link w:val="TheIntegrationCompany"/>
    <w:rsid w:val="00E82260"/>
    <w:rPr>
      <w:rFonts w:ascii="Colonna MT" w:eastAsiaTheme="majorEastAsia" w:hAnsi="Colonna MT" w:cstheme="majorBidi"/>
      <w:i/>
      <w:iCs/>
      <w:color w:val="FFC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SEE\AppData\Roaming\Microsoft\Templates\Business%20letter%20(Sales%20Stripes%20design).dotx" TargetMode="External"/></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4.xml><?xml version="1.0" encoding="utf-8"?>
<ds:datastoreItem xmlns:ds="http://schemas.openxmlformats.org/officeDocument/2006/customXml" ds:itemID="{66754743-F70A-46D3-8413-912932941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(Sales Stripes design)</Template>
  <TotalTime>138</TotalTime>
  <Pages>5</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KELSEE</dc:creator>
  <cp:keywords/>
  <cp:lastModifiedBy>claire blume</cp:lastModifiedBy>
  <cp:revision>24</cp:revision>
  <dcterms:created xsi:type="dcterms:W3CDTF">2017-10-24T14:02:00Z</dcterms:created>
  <dcterms:modified xsi:type="dcterms:W3CDTF">2017-10-25T12:54:00Z</dcterms:modified>
  <cp:contentStatus>The Integration Company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